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B92" w:rsidRDefault="00B45F65" w:rsidP="006A4B92">
      <w:pPr>
        <w:spacing w:after="0" w:line="0" w:lineRule="atLeast"/>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-1118235</wp:posOffset>
            </wp:positionH>
            <wp:positionV relativeFrom="paragraph">
              <wp:posOffset>-701040</wp:posOffset>
            </wp:positionV>
            <wp:extent cx="7587885" cy="10572750"/>
            <wp:effectExtent l="19050" t="0" r="0" b="0"/>
            <wp:wrapNone/>
            <wp:docPr id="1"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 cstate="print"/>
                    <a:stretch>
                      <a:fillRect/>
                    </a:stretch>
                  </pic:blipFill>
                  <pic:spPr>
                    <a:xfrm>
                      <a:off x="0" y="0"/>
                      <a:ext cx="7587885" cy="10572750"/>
                    </a:xfrm>
                    <a:prstGeom prst="rect">
                      <a:avLst/>
                    </a:prstGeom>
                  </pic:spPr>
                </pic:pic>
              </a:graphicData>
            </a:graphic>
          </wp:anchor>
        </w:drawing>
      </w: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Default="00B45F65" w:rsidP="006A4B92">
      <w:pPr>
        <w:spacing w:after="0" w:line="0" w:lineRule="atLeast"/>
        <w:jc w:val="right"/>
        <w:rPr>
          <w:rFonts w:ascii="Times New Roman" w:eastAsia="Times New Roman" w:hAnsi="Times New Roman" w:cs="Times New Roman"/>
          <w:sz w:val="24"/>
          <w:szCs w:val="24"/>
          <w:lang w:eastAsia="ru-RU"/>
        </w:rPr>
      </w:pPr>
    </w:p>
    <w:p w:rsidR="00B45F65" w:rsidRPr="006A4B92" w:rsidRDefault="00B45F65" w:rsidP="006A4B92">
      <w:pPr>
        <w:spacing w:after="0" w:line="0" w:lineRule="atLeast"/>
        <w:jc w:val="right"/>
        <w:rPr>
          <w:rFonts w:ascii="Times New Roman" w:eastAsia="Times New Roman" w:hAnsi="Times New Roman" w:cs="Times New Roman"/>
          <w:sz w:val="24"/>
          <w:szCs w:val="24"/>
          <w:lang w:eastAsia="ru-RU"/>
        </w:rPr>
      </w:pPr>
    </w:p>
    <w:p w:rsidR="006A4B92" w:rsidRPr="006A4B92" w:rsidRDefault="006A4B92" w:rsidP="006A4B92">
      <w:pPr>
        <w:spacing w:after="0" w:line="0" w:lineRule="atLeast"/>
        <w:jc w:val="right"/>
        <w:rPr>
          <w:rFonts w:ascii="Times New Roman" w:eastAsia="Times New Roman" w:hAnsi="Times New Roman" w:cs="Times New Roman"/>
          <w:sz w:val="24"/>
          <w:szCs w:val="24"/>
          <w:lang w:eastAsia="ru-RU"/>
        </w:rPr>
      </w:pPr>
    </w:p>
    <w:p w:rsidR="006A4B92" w:rsidRPr="006A4B92" w:rsidRDefault="006A4B92" w:rsidP="006A4B92">
      <w:pPr>
        <w:spacing w:after="0" w:line="0" w:lineRule="atLeast"/>
        <w:jc w:val="right"/>
        <w:rPr>
          <w:rFonts w:ascii="Times New Roman" w:eastAsia="Times New Roman" w:hAnsi="Times New Roman" w:cs="Times New Roman"/>
          <w:sz w:val="24"/>
          <w:szCs w:val="24"/>
          <w:lang w:eastAsia="ru-RU"/>
        </w:rPr>
      </w:pPr>
    </w:p>
    <w:p w:rsidR="006A4B92" w:rsidRPr="006A4B92" w:rsidRDefault="006A4B92" w:rsidP="006A4B92">
      <w:pPr>
        <w:spacing w:after="0" w:line="0" w:lineRule="atLeast"/>
        <w:jc w:val="right"/>
        <w:rPr>
          <w:rFonts w:ascii="Times New Roman" w:eastAsia="Times New Roman" w:hAnsi="Times New Roman" w:cs="Times New Roman"/>
          <w:sz w:val="24"/>
          <w:szCs w:val="24"/>
          <w:lang w:eastAsia="ru-RU"/>
        </w:rPr>
      </w:pPr>
    </w:p>
    <w:p w:rsidR="006C29FD" w:rsidRDefault="006C29FD" w:rsidP="006A4B92">
      <w:pPr>
        <w:spacing w:after="0" w:line="0" w:lineRule="atLeast"/>
        <w:jc w:val="center"/>
        <w:rPr>
          <w:rFonts w:ascii="Times New Roman" w:eastAsia="Times New Roman" w:hAnsi="Times New Roman" w:cs="Times New Roman"/>
          <w:b/>
          <w:sz w:val="24"/>
          <w:szCs w:val="24"/>
          <w:lang w:eastAsia="ru-RU"/>
        </w:rPr>
      </w:pPr>
    </w:p>
    <w:p w:rsidR="006C29FD" w:rsidRDefault="006C29FD" w:rsidP="006A4B92">
      <w:pPr>
        <w:spacing w:after="0" w:line="0" w:lineRule="atLeast"/>
        <w:jc w:val="center"/>
        <w:rPr>
          <w:rFonts w:ascii="Times New Roman" w:eastAsia="Times New Roman" w:hAnsi="Times New Roman" w:cs="Times New Roman"/>
          <w:b/>
          <w:sz w:val="24"/>
          <w:szCs w:val="24"/>
          <w:lang w:eastAsia="ru-RU"/>
        </w:rPr>
      </w:pPr>
    </w:p>
    <w:p w:rsidR="006C29FD" w:rsidRDefault="006C29FD" w:rsidP="006A4B92">
      <w:pPr>
        <w:spacing w:after="0" w:line="0" w:lineRule="atLeast"/>
        <w:jc w:val="center"/>
        <w:rPr>
          <w:rFonts w:ascii="Times New Roman" w:eastAsia="Times New Roman" w:hAnsi="Times New Roman" w:cs="Times New Roman"/>
          <w:b/>
          <w:sz w:val="24"/>
          <w:szCs w:val="24"/>
          <w:lang w:eastAsia="ru-RU"/>
        </w:rPr>
      </w:pPr>
    </w:p>
    <w:p w:rsidR="006C29FD" w:rsidRDefault="006C29FD" w:rsidP="006A4B92">
      <w:pPr>
        <w:spacing w:after="0" w:line="0" w:lineRule="atLeast"/>
        <w:jc w:val="center"/>
        <w:rPr>
          <w:rFonts w:ascii="Times New Roman" w:eastAsia="Times New Roman" w:hAnsi="Times New Roman" w:cs="Times New Roman"/>
          <w:b/>
          <w:sz w:val="24"/>
          <w:szCs w:val="24"/>
          <w:lang w:eastAsia="ru-RU"/>
        </w:rPr>
      </w:pPr>
    </w:p>
    <w:p w:rsidR="006C29FD" w:rsidRDefault="006C29FD" w:rsidP="006A4B92">
      <w:pPr>
        <w:spacing w:after="0" w:line="0" w:lineRule="atLeast"/>
        <w:jc w:val="center"/>
        <w:rPr>
          <w:rFonts w:ascii="Times New Roman" w:eastAsia="Times New Roman" w:hAnsi="Times New Roman" w:cs="Times New Roman"/>
          <w:b/>
          <w:sz w:val="24"/>
          <w:szCs w:val="24"/>
          <w:lang w:eastAsia="ru-RU"/>
        </w:rPr>
      </w:pPr>
    </w:p>
    <w:p w:rsidR="006C29FD" w:rsidRDefault="006C29FD" w:rsidP="006A4B92">
      <w:pPr>
        <w:spacing w:after="0" w:line="0" w:lineRule="atLeast"/>
        <w:jc w:val="center"/>
        <w:rPr>
          <w:rFonts w:ascii="Times New Roman" w:eastAsia="Times New Roman" w:hAnsi="Times New Roman" w:cs="Times New Roman"/>
          <w:b/>
          <w:sz w:val="24"/>
          <w:szCs w:val="24"/>
          <w:lang w:eastAsia="ru-RU"/>
        </w:rPr>
      </w:pPr>
    </w:p>
    <w:p w:rsidR="006C29FD" w:rsidRPr="00CA3248" w:rsidRDefault="006C29FD" w:rsidP="006A4B92">
      <w:pPr>
        <w:spacing w:after="0" w:line="0" w:lineRule="atLeast"/>
        <w:jc w:val="center"/>
        <w:rPr>
          <w:rFonts w:ascii="Times New Roman" w:eastAsia="Times New Roman" w:hAnsi="Times New Roman" w:cs="Times New Roman"/>
          <w:b/>
          <w:sz w:val="28"/>
          <w:szCs w:val="28"/>
          <w:lang w:eastAsia="ru-RU"/>
        </w:rPr>
      </w:pPr>
    </w:p>
    <w:p w:rsidR="006A4B92" w:rsidRPr="00CA3248" w:rsidRDefault="006A4B92" w:rsidP="006A4B92">
      <w:pPr>
        <w:spacing w:after="0" w:line="0" w:lineRule="atLeast"/>
        <w:jc w:val="center"/>
        <w:rPr>
          <w:rFonts w:ascii="Times New Roman" w:eastAsia="Times New Roman" w:hAnsi="Times New Roman" w:cs="Times New Roman"/>
          <w:b/>
          <w:sz w:val="28"/>
          <w:szCs w:val="28"/>
          <w:lang w:eastAsia="ru-RU"/>
        </w:rPr>
      </w:pPr>
      <w:r w:rsidRPr="00CA3248">
        <w:rPr>
          <w:rFonts w:ascii="Times New Roman" w:eastAsia="Times New Roman" w:hAnsi="Times New Roman" w:cs="Times New Roman"/>
          <w:b/>
          <w:sz w:val="28"/>
          <w:szCs w:val="28"/>
          <w:lang w:eastAsia="ru-RU"/>
        </w:rPr>
        <w:t>УСТАВ</w:t>
      </w:r>
    </w:p>
    <w:p w:rsidR="006A4B92" w:rsidRPr="00CA3248" w:rsidRDefault="006A4B92" w:rsidP="006A4B92">
      <w:pPr>
        <w:spacing w:after="0" w:line="0" w:lineRule="atLeast"/>
        <w:jc w:val="center"/>
        <w:rPr>
          <w:rFonts w:ascii="Times New Roman" w:eastAsia="Times New Roman" w:hAnsi="Times New Roman" w:cs="Times New Roman"/>
          <w:b/>
          <w:sz w:val="28"/>
          <w:szCs w:val="28"/>
          <w:lang w:eastAsia="ru-RU"/>
        </w:rPr>
      </w:pPr>
    </w:p>
    <w:p w:rsidR="006A4B92" w:rsidRPr="00CA3248" w:rsidRDefault="006A4B92" w:rsidP="00CA3248">
      <w:pPr>
        <w:spacing w:after="0" w:line="0" w:lineRule="atLeast"/>
        <w:rPr>
          <w:rFonts w:ascii="Times New Roman" w:eastAsia="Times New Roman" w:hAnsi="Times New Roman" w:cs="Times New Roman"/>
          <w:sz w:val="28"/>
          <w:szCs w:val="28"/>
          <w:lang w:eastAsia="ru-RU"/>
        </w:rPr>
      </w:pPr>
      <w:r w:rsidRPr="00CA3248">
        <w:rPr>
          <w:rFonts w:ascii="Times New Roman" w:eastAsia="Times New Roman" w:hAnsi="Times New Roman" w:cs="Times New Roman"/>
          <w:sz w:val="28"/>
          <w:szCs w:val="28"/>
          <w:lang w:eastAsia="ru-RU"/>
        </w:rPr>
        <w:t xml:space="preserve">Муниципального автономного дошкольного образовательного учреждения </w:t>
      </w:r>
    </w:p>
    <w:p w:rsidR="006A4B92" w:rsidRPr="00CA3248" w:rsidRDefault="006A4B92" w:rsidP="006A4B92">
      <w:pPr>
        <w:spacing w:after="0" w:line="0" w:lineRule="atLeast"/>
        <w:jc w:val="center"/>
        <w:rPr>
          <w:rFonts w:ascii="Times New Roman" w:eastAsia="Times New Roman" w:hAnsi="Times New Roman" w:cs="Times New Roman"/>
          <w:sz w:val="28"/>
          <w:szCs w:val="28"/>
          <w:lang w:eastAsia="ru-RU"/>
        </w:rPr>
      </w:pPr>
      <w:r w:rsidRPr="00CA3248">
        <w:rPr>
          <w:rFonts w:ascii="Times New Roman" w:eastAsia="Times New Roman" w:hAnsi="Times New Roman" w:cs="Times New Roman"/>
          <w:sz w:val="28"/>
          <w:szCs w:val="28"/>
          <w:lang w:eastAsia="ru-RU"/>
        </w:rPr>
        <w:t xml:space="preserve"> «Детский сад комбинированного вида № 14»</w:t>
      </w:r>
    </w:p>
    <w:p w:rsidR="006A4B92" w:rsidRPr="00CA3248" w:rsidRDefault="006A4B92" w:rsidP="006A4B92">
      <w:pPr>
        <w:rPr>
          <w:rFonts w:ascii="Calibri" w:eastAsia="Times New Roman" w:hAnsi="Calibri" w:cs="Times New Roman"/>
          <w:sz w:val="28"/>
          <w:szCs w:val="28"/>
          <w:lang w:eastAsia="ru-RU"/>
        </w:rPr>
      </w:pPr>
    </w:p>
    <w:p w:rsidR="006A4B92" w:rsidRPr="00EB49BF" w:rsidRDefault="006A4B92" w:rsidP="006A4B92">
      <w:pPr>
        <w:rPr>
          <w:rFonts w:ascii="Calibri" w:eastAsia="Times New Roman" w:hAnsi="Calibri" w:cs="Times New Roman"/>
          <w:b/>
          <w:lang w:eastAsia="ru-RU"/>
        </w:rPr>
      </w:pP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Default="006A4B92" w:rsidP="006A4B92">
      <w:pPr>
        <w:rPr>
          <w:rFonts w:ascii="Calibri" w:eastAsia="Times New Roman" w:hAnsi="Calibri" w:cs="Times New Roman"/>
          <w:lang w:eastAsia="ru-RU"/>
        </w:rPr>
      </w:pPr>
    </w:p>
    <w:p w:rsidR="006C29FD" w:rsidRDefault="006C29FD" w:rsidP="006A4B92">
      <w:pPr>
        <w:rPr>
          <w:rFonts w:ascii="Calibri" w:eastAsia="Times New Roman" w:hAnsi="Calibri" w:cs="Times New Roman"/>
          <w:lang w:eastAsia="ru-RU"/>
        </w:rPr>
      </w:pPr>
    </w:p>
    <w:p w:rsidR="006C29FD" w:rsidRPr="006A4B92" w:rsidRDefault="006C29FD"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077446" w:rsidRDefault="00077446" w:rsidP="006A4B92">
      <w:pPr>
        <w:spacing w:after="0" w:line="0" w:lineRule="atLeast"/>
        <w:jc w:val="center"/>
        <w:rPr>
          <w:rFonts w:ascii="Times New Roman" w:eastAsia="Times New Roman" w:hAnsi="Times New Roman" w:cs="Times New Roman"/>
          <w:lang w:eastAsia="ru-RU"/>
        </w:rPr>
      </w:pPr>
    </w:p>
    <w:p w:rsidR="006A4B92" w:rsidRPr="006A4B92" w:rsidRDefault="006A4B92" w:rsidP="006A4B92">
      <w:pPr>
        <w:spacing w:after="0" w:line="0" w:lineRule="atLeast"/>
        <w:jc w:val="center"/>
        <w:rPr>
          <w:rFonts w:ascii="Times New Roman" w:eastAsia="Times New Roman" w:hAnsi="Times New Roman" w:cs="Times New Roman"/>
          <w:lang w:eastAsia="ru-RU"/>
        </w:rPr>
      </w:pPr>
      <w:r w:rsidRPr="006A4B92">
        <w:rPr>
          <w:rFonts w:ascii="Times New Roman" w:eastAsia="Times New Roman" w:hAnsi="Times New Roman" w:cs="Times New Roman"/>
          <w:lang w:eastAsia="ru-RU"/>
        </w:rPr>
        <w:t>Свердловская область</w:t>
      </w:r>
    </w:p>
    <w:p w:rsidR="006A4B92" w:rsidRPr="006A4B92" w:rsidRDefault="006A4B92" w:rsidP="006A4B92">
      <w:pPr>
        <w:spacing w:after="0" w:line="0" w:lineRule="atLeast"/>
        <w:jc w:val="center"/>
        <w:rPr>
          <w:rFonts w:ascii="Times New Roman" w:eastAsia="Times New Roman" w:hAnsi="Times New Roman" w:cs="Times New Roman"/>
          <w:lang w:eastAsia="ru-RU"/>
        </w:rPr>
      </w:pPr>
      <w:r w:rsidRPr="006A4B92">
        <w:rPr>
          <w:rFonts w:ascii="Times New Roman" w:eastAsia="Times New Roman" w:hAnsi="Times New Roman" w:cs="Times New Roman"/>
          <w:lang w:eastAsia="ru-RU"/>
        </w:rPr>
        <w:t>г. Красноуфимск</w:t>
      </w:r>
    </w:p>
    <w:p w:rsidR="006A4B92" w:rsidRPr="006A4B92" w:rsidRDefault="006A4B92" w:rsidP="006A4B92">
      <w:pPr>
        <w:shd w:val="clear" w:color="auto" w:fill="FFFFFF"/>
        <w:spacing w:after="0" w:line="0" w:lineRule="atLeast"/>
        <w:jc w:val="center"/>
        <w:rPr>
          <w:rFonts w:ascii="Times New Roman" w:eastAsia="Times New Roman" w:hAnsi="Times New Roman" w:cs="Times New Roman"/>
          <w:lang w:eastAsia="ru-RU"/>
        </w:rPr>
      </w:pPr>
      <w:r w:rsidRPr="006A4B92">
        <w:rPr>
          <w:rFonts w:ascii="Times New Roman" w:eastAsia="Times New Roman" w:hAnsi="Times New Roman" w:cs="Times New Roman"/>
          <w:lang w:eastAsia="ru-RU"/>
        </w:rPr>
        <w:t>2015г.</w:t>
      </w:r>
    </w:p>
    <w:p w:rsidR="006A4B92" w:rsidRDefault="006A4B92" w:rsidP="006A4B92">
      <w:pPr>
        <w:shd w:val="clear" w:color="auto" w:fill="FFFFFF"/>
        <w:spacing w:after="0" w:line="0" w:lineRule="atLeast"/>
        <w:jc w:val="center"/>
        <w:rPr>
          <w:rFonts w:ascii="Times New Roman" w:eastAsia="Times New Roman" w:hAnsi="Times New Roman" w:cs="Times New Roman"/>
          <w:b/>
          <w:bCs/>
          <w:sz w:val="24"/>
          <w:szCs w:val="24"/>
          <w:lang w:eastAsia="ru-RU"/>
        </w:rPr>
      </w:pPr>
      <w:r w:rsidRPr="006A4B92">
        <w:rPr>
          <w:rFonts w:ascii="Times New Roman" w:eastAsia="Times New Roman" w:hAnsi="Times New Roman" w:cs="Times New Roman"/>
          <w:b/>
          <w:bCs/>
          <w:sz w:val="24"/>
          <w:szCs w:val="24"/>
          <w:lang w:eastAsia="ru-RU"/>
        </w:rPr>
        <w:t xml:space="preserve">ГЛАВА </w:t>
      </w:r>
      <w:r w:rsidRPr="006A4B92">
        <w:rPr>
          <w:rFonts w:ascii="Times New Roman" w:eastAsia="Times New Roman" w:hAnsi="Times New Roman" w:cs="Times New Roman"/>
          <w:b/>
          <w:bCs/>
          <w:sz w:val="24"/>
          <w:szCs w:val="24"/>
          <w:lang w:val="en-US" w:eastAsia="ru-RU"/>
        </w:rPr>
        <w:t>I</w:t>
      </w:r>
      <w:r w:rsidRPr="006A4B92">
        <w:rPr>
          <w:rFonts w:ascii="Times New Roman" w:eastAsia="Times New Roman" w:hAnsi="Times New Roman" w:cs="Times New Roman"/>
          <w:b/>
          <w:bCs/>
          <w:sz w:val="24"/>
          <w:szCs w:val="24"/>
          <w:lang w:eastAsia="ru-RU"/>
        </w:rPr>
        <w:t>.</w:t>
      </w:r>
    </w:p>
    <w:p w:rsidR="00B45F65" w:rsidRDefault="00B45F65" w:rsidP="006A4B92">
      <w:pPr>
        <w:shd w:val="clear" w:color="auto" w:fill="FFFFFF"/>
        <w:suppressAutoHyphens/>
        <w:spacing w:after="0" w:line="240" w:lineRule="auto"/>
        <w:jc w:val="center"/>
        <w:rPr>
          <w:rFonts w:ascii="Times New Roman" w:eastAsia="Times New Roman" w:hAnsi="Times New Roman" w:cs="Times New Roman"/>
          <w:b/>
          <w:bCs/>
          <w:color w:val="000000"/>
          <w:sz w:val="24"/>
          <w:szCs w:val="24"/>
          <w:lang w:eastAsia="zh-CN"/>
        </w:rPr>
      </w:pPr>
    </w:p>
    <w:p w:rsidR="006A4B92" w:rsidRPr="006A4B92" w:rsidRDefault="006A4B92" w:rsidP="006A4B92">
      <w:pPr>
        <w:shd w:val="clear" w:color="auto" w:fill="FFFFFF"/>
        <w:suppressAutoHyphens/>
        <w:spacing w:after="0" w:line="240" w:lineRule="auto"/>
        <w:jc w:val="center"/>
        <w:rPr>
          <w:rFonts w:ascii="Times New Roman" w:eastAsia="Times New Roman" w:hAnsi="Times New Roman" w:cs="Times New Roman"/>
          <w:b/>
          <w:bCs/>
          <w:color w:val="000000"/>
          <w:sz w:val="24"/>
          <w:szCs w:val="24"/>
          <w:lang w:eastAsia="zh-CN"/>
        </w:rPr>
      </w:pPr>
      <w:r w:rsidRPr="006A4B92">
        <w:rPr>
          <w:rFonts w:ascii="Times New Roman" w:eastAsia="Times New Roman" w:hAnsi="Times New Roman" w:cs="Times New Roman"/>
          <w:b/>
          <w:bCs/>
          <w:color w:val="000000"/>
          <w:sz w:val="24"/>
          <w:szCs w:val="24"/>
          <w:lang w:eastAsia="zh-CN"/>
        </w:rPr>
        <w:t xml:space="preserve"> Общие положения</w:t>
      </w:r>
    </w:p>
    <w:p w:rsidR="006A4B92" w:rsidRPr="006A4B92" w:rsidRDefault="006A4B92" w:rsidP="006A4B92">
      <w:pPr>
        <w:suppressAutoHyphens/>
        <w:spacing w:after="0" w:line="240" w:lineRule="auto"/>
        <w:jc w:val="both"/>
        <w:rPr>
          <w:rFonts w:ascii="Times New Roman" w:eastAsia="Times New Roman" w:hAnsi="Times New Roman" w:cs="Times New Roman"/>
          <w:sz w:val="24"/>
          <w:szCs w:val="24"/>
          <w:lang w:eastAsia="ru-RU"/>
        </w:rPr>
      </w:pPr>
    </w:p>
    <w:p w:rsidR="00B33340" w:rsidRPr="00FE1A5A" w:rsidRDefault="006A4B92" w:rsidP="00B33340">
      <w:pPr>
        <w:pStyle w:val="a4"/>
        <w:widowControl w:val="0"/>
        <w:numPr>
          <w:ilvl w:val="1"/>
          <w:numId w:val="20"/>
        </w:numPr>
        <w:spacing w:after="0" w:line="240" w:lineRule="auto"/>
        <w:ind w:left="0" w:firstLine="0"/>
        <w:jc w:val="both"/>
        <w:rPr>
          <w:rFonts w:ascii="Times New Roman" w:hAnsi="Times New Roman"/>
          <w:sz w:val="24"/>
          <w:szCs w:val="24"/>
        </w:rPr>
      </w:pPr>
      <w:proofErr w:type="gramStart"/>
      <w:r w:rsidRPr="00FE1A5A">
        <w:rPr>
          <w:rFonts w:ascii="Times New Roman" w:hAnsi="Times New Roman"/>
          <w:sz w:val="24"/>
          <w:szCs w:val="24"/>
          <w:lang w:eastAsia="zh-CN"/>
        </w:rPr>
        <w:t xml:space="preserve">Муниципальное автономное дошкольное образовательное учреждение «Детский сад  комбинированного вида № 14» </w:t>
      </w:r>
      <w:r w:rsidRPr="00FE1A5A">
        <w:rPr>
          <w:rFonts w:ascii="Times New Roman" w:hAnsi="Times New Roman"/>
          <w:sz w:val="24"/>
          <w:szCs w:val="24"/>
        </w:rPr>
        <w:t xml:space="preserve">является некоммерческой  организацией, созданной для </w:t>
      </w:r>
      <w:r w:rsidRPr="00FE1A5A">
        <w:rPr>
          <w:rFonts w:ascii="Times New Roman" w:hAnsi="Times New Roman"/>
          <w:bCs/>
          <w:sz w:val="24"/>
          <w:szCs w:val="24"/>
        </w:rPr>
        <w:t xml:space="preserve">оказания муниципальных услуг, в целях обеспечения реализации предусмотренных законодательством Российской Федерации полномочий органов местного самоуправления городского округа Красноуфимск по решению вопросов местного значения в сфере образования, </w:t>
      </w:r>
      <w:r w:rsidRPr="00FE1A5A">
        <w:rPr>
          <w:rFonts w:ascii="Times New Roman" w:hAnsi="Times New Roman"/>
          <w:spacing w:val="2"/>
          <w:sz w:val="24"/>
          <w:szCs w:val="24"/>
        </w:rPr>
        <w:t xml:space="preserve">путем изменения типа </w:t>
      </w:r>
      <w:r w:rsidR="00B33340" w:rsidRPr="00FE1A5A">
        <w:rPr>
          <w:rFonts w:ascii="Times New Roman" w:hAnsi="Times New Roman"/>
          <w:spacing w:val="2"/>
          <w:sz w:val="24"/>
          <w:szCs w:val="24"/>
        </w:rPr>
        <w:t>М</w:t>
      </w:r>
      <w:r w:rsidRPr="00FE1A5A">
        <w:rPr>
          <w:rFonts w:ascii="Times New Roman" w:hAnsi="Times New Roman"/>
          <w:spacing w:val="2"/>
          <w:sz w:val="24"/>
          <w:szCs w:val="24"/>
        </w:rPr>
        <w:t xml:space="preserve">униципального дошкольного образовательного учреждения </w:t>
      </w:r>
      <w:r w:rsidR="00B33340" w:rsidRPr="00FE1A5A">
        <w:rPr>
          <w:rFonts w:ascii="Times New Roman" w:hAnsi="Times New Roman"/>
          <w:spacing w:val="2"/>
          <w:sz w:val="24"/>
          <w:szCs w:val="24"/>
        </w:rPr>
        <w:t>«Д</w:t>
      </w:r>
      <w:r w:rsidRPr="00FE1A5A">
        <w:rPr>
          <w:rFonts w:ascii="Times New Roman" w:hAnsi="Times New Roman"/>
          <w:spacing w:val="2"/>
          <w:sz w:val="24"/>
          <w:szCs w:val="24"/>
        </w:rPr>
        <w:t>етский сад комбинированного вида № 14</w:t>
      </w:r>
      <w:r w:rsidR="00B33340" w:rsidRPr="00FE1A5A">
        <w:rPr>
          <w:rFonts w:ascii="Times New Roman" w:hAnsi="Times New Roman"/>
          <w:spacing w:val="2"/>
          <w:sz w:val="24"/>
          <w:szCs w:val="24"/>
        </w:rPr>
        <w:t>»</w:t>
      </w:r>
      <w:r w:rsidRPr="00FE1A5A">
        <w:rPr>
          <w:rFonts w:ascii="Times New Roman" w:hAnsi="Times New Roman"/>
          <w:spacing w:val="2"/>
          <w:sz w:val="24"/>
          <w:szCs w:val="24"/>
        </w:rPr>
        <w:t xml:space="preserve">  в соответствии с Постановлени</w:t>
      </w:r>
      <w:r w:rsidR="00FE1A5A" w:rsidRPr="00FE1A5A">
        <w:rPr>
          <w:rFonts w:ascii="Times New Roman" w:hAnsi="Times New Roman"/>
          <w:spacing w:val="2"/>
          <w:sz w:val="24"/>
          <w:szCs w:val="24"/>
        </w:rPr>
        <w:t>емг</w:t>
      </w:r>
      <w:r w:rsidRPr="00FE1A5A">
        <w:rPr>
          <w:rFonts w:ascii="Times New Roman" w:hAnsi="Times New Roman"/>
          <w:spacing w:val="2"/>
          <w:sz w:val="24"/>
          <w:szCs w:val="24"/>
        </w:rPr>
        <w:t xml:space="preserve">лавы </w:t>
      </w:r>
      <w:r w:rsidR="00FE1A5A" w:rsidRPr="00FE1A5A">
        <w:rPr>
          <w:rFonts w:ascii="Times New Roman" w:hAnsi="Times New Roman"/>
          <w:spacing w:val="2"/>
          <w:sz w:val="24"/>
          <w:szCs w:val="24"/>
        </w:rPr>
        <w:t>городского округа</w:t>
      </w:r>
      <w:r w:rsidRPr="00FE1A5A">
        <w:rPr>
          <w:rFonts w:ascii="Times New Roman" w:hAnsi="Times New Roman"/>
          <w:spacing w:val="2"/>
          <w:sz w:val="24"/>
          <w:szCs w:val="24"/>
        </w:rPr>
        <w:t xml:space="preserve"> Красноуфимск</w:t>
      </w:r>
      <w:proofErr w:type="gramEnd"/>
      <w:r w:rsidRPr="00FE1A5A">
        <w:rPr>
          <w:rFonts w:ascii="Times New Roman" w:hAnsi="Times New Roman"/>
          <w:spacing w:val="2"/>
          <w:sz w:val="24"/>
          <w:szCs w:val="24"/>
        </w:rPr>
        <w:t xml:space="preserve"> от </w:t>
      </w:r>
      <w:r w:rsidR="00B33340" w:rsidRPr="00FE1A5A">
        <w:rPr>
          <w:rFonts w:ascii="Times New Roman" w:hAnsi="Times New Roman"/>
          <w:spacing w:val="2"/>
          <w:sz w:val="24"/>
          <w:szCs w:val="24"/>
        </w:rPr>
        <w:t>30.11.2015 г.</w:t>
      </w:r>
      <w:r w:rsidRPr="00FE1A5A">
        <w:rPr>
          <w:rFonts w:ascii="Times New Roman" w:hAnsi="Times New Roman"/>
          <w:spacing w:val="2"/>
          <w:sz w:val="24"/>
          <w:szCs w:val="24"/>
        </w:rPr>
        <w:t xml:space="preserve"> № </w:t>
      </w:r>
      <w:r w:rsidR="00B33340" w:rsidRPr="00FE1A5A">
        <w:rPr>
          <w:rFonts w:ascii="Times New Roman" w:hAnsi="Times New Roman"/>
          <w:spacing w:val="2"/>
          <w:sz w:val="24"/>
          <w:szCs w:val="24"/>
        </w:rPr>
        <w:t>1055.</w:t>
      </w:r>
    </w:p>
    <w:p w:rsidR="00077446" w:rsidRPr="00B33340" w:rsidRDefault="00FE1A5A" w:rsidP="00FE1A5A">
      <w:pPr>
        <w:pStyle w:val="a4"/>
        <w:widowControl w:val="0"/>
        <w:numPr>
          <w:ilvl w:val="1"/>
          <w:numId w:val="20"/>
        </w:numPr>
        <w:spacing w:after="0" w:line="240" w:lineRule="auto"/>
        <w:ind w:left="0" w:firstLine="0"/>
        <w:jc w:val="both"/>
        <w:rPr>
          <w:rFonts w:ascii="Times New Roman" w:hAnsi="Times New Roman"/>
          <w:sz w:val="24"/>
          <w:szCs w:val="24"/>
        </w:rPr>
      </w:pPr>
      <w:proofErr w:type="gramStart"/>
      <w:r>
        <w:rPr>
          <w:rFonts w:ascii="Times New Roman" w:hAnsi="Times New Roman"/>
          <w:sz w:val="24"/>
          <w:szCs w:val="24"/>
        </w:rPr>
        <w:t>М</w:t>
      </w:r>
      <w:r w:rsidRPr="00FE1A5A">
        <w:rPr>
          <w:rFonts w:ascii="Times New Roman" w:hAnsi="Times New Roman"/>
          <w:sz w:val="24"/>
          <w:szCs w:val="24"/>
        </w:rPr>
        <w:t xml:space="preserve">униципальное автономное дошкольное образовательное учреждение «Детский сад  комбинированного вида № 14» </w:t>
      </w:r>
      <w:r w:rsidR="00077446" w:rsidRPr="00B33340">
        <w:rPr>
          <w:rFonts w:ascii="Times New Roman" w:hAnsi="Times New Roman"/>
          <w:sz w:val="24"/>
          <w:szCs w:val="24"/>
        </w:rPr>
        <w:t xml:space="preserve"> в своей деятельности руководствуется Конституцией Российской Федерации, Федеральным законом от 03.11.2006 № 174-ФЗ "Об автономных учреждениях" (далее – Федеральный закон «Об автономных учреждениях"), Федеральным законом от 29.12.2012 № 273-ФЗ "Об образовании в Российской Федерации" (далее – Федеральный закон «Об образовании в Российской Федерации"), иными нормативными правовыми актами Российской Федерации, </w:t>
      </w:r>
      <w:r>
        <w:rPr>
          <w:rFonts w:ascii="Times New Roman" w:hAnsi="Times New Roman"/>
          <w:sz w:val="24"/>
          <w:szCs w:val="24"/>
        </w:rPr>
        <w:t xml:space="preserve">настоящим </w:t>
      </w:r>
      <w:r w:rsidR="00077446" w:rsidRPr="00B33340">
        <w:rPr>
          <w:rFonts w:ascii="Times New Roman" w:hAnsi="Times New Roman"/>
          <w:sz w:val="24"/>
          <w:szCs w:val="24"/>
        </w:rPr>
        <w:t>Уставом.</w:t>
      </w:r>
      <w:proofErr w:type="gramEnd"/>
    </w:p>
    <w:p w:rsidR="006A4B92" w:rsidRPr="00B33340" w:rsidRDefault="006A4B92" w:rsidP="006A4B92">
      <w:pPr>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bCs/>
          <w:sz w:val="24"/>
          <w:szCs w:val="24"/>
          <w:lang w:eastAsia="zh-CN"/>
        </w:rPr>
        <w:t>1.</w:t>
      </w:r>
      <w:r w:rsidR="00077446" w:rsidRPr="00B33340">
        <w:rPr>
          <w:rFonts w:ascii="Times New Roman" w:eastAsia="Times New Roman" w:hAnsi="Times New Roman" w:cs="Times New Roman"/>
          <w:bCs/>
          <w:sz w:val="24"/>
          <w:szCs w:val="24"/>
          <w:lang w:eastAsia="zh-CN"/>
        </w:rPr>
        <w:t>3</w:t>
      </w:r>
      <w:r w:rsidRPr="00B33340">
        <w:rPr>
          <w:rFonts w:ascii="Times New Roman" w:eastAsia="Times New Roman" w:hAnsi="Times New Roman" w:cs="Times New Roman"/>
          <w:bCs/>
          <w:sz w:val="24"/>
          <w:szCs w:val="24"/>
          <w:lang w:eastAsia="zh-CN"/>
        </w:rPr>
        <w:t xml:space="preserve">. </w:t>
      </w:r>
      <w:r w:rsidRPr="00B33340">
        <w:rPr>
          <w:rFonts w:ascii="Times New Roman" w:eastAsia="Times New Roman" w:hAnsi="Times New Roman" w:cs="Times New Roman"/>
          <w:sz w:val="24"/>
          <w:szCs w:val="24"/>
          <w:lang w:eastAsia="zh-CN"/>
        </w:rPr>
        <w:t>Полное наименование – Муниципальное автономное  дошкольное образовательное учреждение «Детский сад  комбинированного вида № 14» (далее –  Учреждение).</w:t>
      </w:r>
    </w:p>
    <w:p w:rsidR="006A4B92" w:rsidRPr="00B33340" w:rsidRDefault="006A4B92" w:rsidP="006A4B92">
      <w:pPr>
        <w:suppressAutoHyphens/>
        <w:spacing w:after="0" w:line="240" w:lineRule="auto"/>
        <w:jc w:val="both"/>
        <w:rPr>
          <w:rFonts w:ascii="Times New Roman" w:eastAsia="Times New Roman" w:hAnsi="Times New Roman" w:cs="Times New Roman"/>
          <w:b/>
          <w:sz w:val="24"/>
          <w:szCs w:val="24"/>
          <w:lang w:eastAsia="zh-CN"/>
        </w:rPr>
      </w:pPr>
      <w:r w:rsidRPr="00B33340">
        <w:rPr>
          <w:rFonts w:ascii="Times New Roman" w:eastAsia="Times New Roman" w:hAnsi="Times New Roman" w:cs="Times New Roman"/>
          <w:sz w:val="24"/>
          <w:szCs w:val="24"/>
          <w:lang w:eastAsia="zh-CN"/>
        </w:rPr>
        <w:t>Сокращенное наименование – М</w:t>
      </w:r>
      <w:r w:rsidR="00077446" w:rsidRPr="00B33340">
        <w:rPr>
          <w:rFonts w:ascii="Times New Roman" w:eastAsia="Times New Roman" w:hAnsi="Times New Roman" w:cs="Times New Roman"/>
          <w:sz w:val="24"/>
          <w:szCs w:val="24"/>
          <w:lang w:eastAsia="zh-CN"/>
        </w:rPr>
        <w:t>А</w:t>
      </w:r>
      <w:r w:rsidRPr="00B33340">
        <w:rPr>
          <w:rFonts w:ascii="Times New Roman" w:eastAsia="Times New Roman" w:hAnsi="Times New Roman" w:cs="Times New Roman"/>
          <w:sz w:val="24"/>
          <w:szCs w:val="24"/>
          <w:lang w:eastAsia="zh-CN"/>
        </w:rPr>
        <w:t>ДОУ детский сад 14</w:t>
      </w:r>
      <w:r w:rsidRPr="00B33340">
        <w:rPr>
          <w:rFonts w:ascii="Times New Roman" w:eastAsia="Times New Roman" w:hAnsi="Times New Roman" w:cs="Times New Roman"/>
          <w:b/>
          <w:sz w:val="24"/>
          <w:szCs w:val="24"/>
          <w:lang w:eastAsia="zh-CN"/>
        </w:rPr>
        <w:t>.</w:t>
      </w:r>
    </w:p>
    <w:p w:rsidR="006A4B92" w:rsidRPr="00B33340" w:rsidRDefault="006A4B92" w:rsidP="006A4B92">
      <w:pPr>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Сокращенное наименование может использоваться наряду с полным наименованием на печати, в официальных документах и символике.</w:t>
      </w:r>
    </w:p>
    <w:p w:rsidR="006A4B92" w:rsidRPr="00B33340" w:rsidRDefault="006A4B92" w:rsidP="006A4B92">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ab/>
        <w:t xml:space="preserve"> Тип – дошкольное образовательное учреждение.</w:t>
      </w:r>
    </w:p>
    <w:p w:rsidR="006A4B92" w:rsidRPr="00B33340" w:rsidRDefault="006A4B92" w:rsidP="006A4B92">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ab/>
        <w:t xml:space="preserve"> Организационно-правовая форма –  </w:t>
      </w:r>
      <w:r w:rsidR="00077446" w:rsidRPr="00B33340">
        <w:rPr>
          <w:rFonts w:ascii="Times New Roman" w:eastAsia="Times New Roman" w:hAnsi="Times New Roman" w:cs="Times New Roman"/>
          <w:sz w:val="24"/>
          <w:szCs w:val="24"/>
          <w:lang w:eastAsia="zh-CN"/>
        </w:rPr>
        <w:t>автономное</w:t>
      </w:r>
      <w:r w:rsidRPr="00B33340">
        <w:rPr>
          <w:rFonts w:ascii="Times New Roman" w:eastAsia="Times New Roman" w:hAnsi="Times New Roman" w:cs="Times New Roman"/>
          <w:sz w:val="24"/>
          <w:szCs w:val="24"/>
          <w:lang w:eastAsia="zh-CN"/>
        </w:rPr>
        <w:t xml:space="preserve"> учреждение.</w:t>
      </w:r>
    </w:p>
    <w:p w:rsidR="006A4B92" w:rsidRPr="00B33340" w:rsidRDefault="006A4B92" w:rsidP="006A4B92">
      <w:pPr>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1.</w:t>
      </w:r>
      <w:r w:rsidR="00077446" w:rsidRPr="00B33340">
        <w:rPr>
          <w:rFonts w:ascii="Times New Roman" w:eastAsia="Times New Roman" w:hAnsi="Times New Roman" w:cs="Times New Roman"/>
          <w:sz w:val="24"/>
          <w:szCs w:val="24"/>
          <w:lang w:eastAsia="zh-CN"/>
        </w:rPr>
        <w:t>4</w:t>
      </w:r>
      <w:r w:rsidRPr="00B33340">
        <w:rPr>
          <w:rFonts w:ascii="Times New Roman" w:eastAsia="Times New Roman" w:hAnsi="Times New Roman" w:cs="Times New Roman"/>
          <w:sz w:val="24"/>
          <w:szCs w:val="24"/>
          <w:lang w:eastAsia="zh-CN"/>
        </w:rPr>
        <w:t>. Местонахождение:</w:t>
      </w:r>
    </w:p>
    <w:p w:rsidR="006A4B92" w:rsidRPr="00B33340" w:rsidRDefault="006A4B92" w:rsidP="006A4B92">
      <w:pPr>
        <w:tabs>
          <w:tab w:val="left" w:pos="709"/>
        </w:tabs>
        <w:suppressAutoHyphens/>
        <w:spacing w:after="0" w:line="240" w:lineRule="auto"/>
        <w:jc w:val="both"/>
        <w:rPr>
          <w:rFonts w:ascii="Times New Roman" w:eastAsia="Times New Roman" w:hAnsi="Times New Roman" w:cs="Times New Roman"/>
          <w:i/>
          <w:sz w:val="24"/>
          <w:szCs w:val="24"/>
          <w:lang w:eastAsia="zh-CN"/>
        </w:rPr>
      </w:pPr>
      <w:r w:rsidRPr="00B33340">
        <w:rPr>
          <w:rFonts w:ascii="Times New Roman" w:eastAsia="Times New Roman" w:hAnsi="Times New Roman" w:cs="Times New Roman"/>
          <w:sz w:val="24"/>
          <w:szCs w:val="24"/>
          <w:lang w:eastAsia="zh-CN"/>
        </w:rPr>
        <w:t>Юридический адрес:</w:t>
      </w:r>
    </w:p>
    <w:p w:rsidR="006A4B92" w:rsidRPr="00B33340" w:rsidRDefault="006A4B92" w:rsidP="006A4B92">
      <w:pPr>
        <w:tabs>
          <w:tab w:val="left" w:pos="709"/>
        </w:tabs>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623300, Свердловская область, город Красноуфимск, улица 8 Марта, д. 26.</w:t>
      </w:r>
    </w:p>
    <w:p w:rsidR="006A4B92" w:rsidRPr="00B33340" w:rsidRDefault="006A4B92" w:rsidP="006A4B92">
      <w:pPr>
        <w:tabs>
          <w:tab w:val="left" w:pos="709"/>
        </w:tabs>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 xml:space="preserve">Фактический адрес: </w:t>
      </w:r>
    </w:p>
    <w:p w:rsidR="006A4B92" w:rsidRPr="00B33340" w:rsidRDefault="006A4B92" w:rsidP="006A4B92">
      <w:pPr>
        <w:tabs>
          <w:tab w:val="left" w:pos="709"/>
        </w:tabs>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623300, Свердловская область, город Красноуфимск, улица 8 Марта, д. 26.</w:t>
      </w:r>
    </w:p>
    <w:p w:rsidR="006A4B92" w:rsidRPr="00B33340" w:rsidRDefault="006A4B92" w:rsidP="006A4B92">
      <w:pPr>
        <w:tabs>
          <w:tab w:val="left" w:pos="709"/>
        </w:tabs>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623300, Свердловская область, город Красноуфимск, улица Олимпийская, д. 22.</w:t>
      </w:r>
    </w:p>
    <w:p w:rsidR="006A4B92" w:rsidRPr="00B33340" w:rsidRDefault="006A4B92" w:rsidP="006A4B92">
      <w:pPr>
        <w:tabs>
          <w:tab w:val="left" w:pos="709"/>
        </w:tabs>
        <w:suppressAutoHyphens/>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 xml:space="preserve">Почтовый адрес и место хранения документов: </w:t>
      </w:r>
    </w:p>
    <w:p w:rsidR="006A4B92" w:rsidRPr="00B33340" w:rsidRDefault="006A4B92" w:rsidP="006A4B92">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B33340">
        <w:rPr>
          <w:rFonts w:ascii="Times New Roman" w:eastAsia="Times New Roman" w:hAnsi="Times New Roman" w:cs="Times New Roman"/>
          <w:sz w:val="24"/>
          <w:szCs w:val="24"/>
          <w:lang w:eastAsia="zh-CN"/>
        </w:rPr>
        <w:t>623300, Свердловская область, город Красноуфимск, улица 8 Марта, д. 26.</w:t>
      </w:r>
    </w:p>
    <w:p w:rsidR="006A4B92" w:rsidRPr="00B33340" w:rsidRDefault="006A4B92" w:rsidP="006A4B92">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w w:val="101"/>
          <w:sz w:val="24"/>
          <w:szCs w:val="24"/>
          <w:lang w:eastAsia="zh-CN"/>
        </w:rPr>
        <w:t xml:space="preserve">По данному адресу </w:t>
      </w:r>
      <w:r w:rsidRPr="00B33340">
        <w:rPr>
          <w:rFonts w:ascii="Times New Roman" w:eastAsia="Times New Roman" w:hAnsi="Times New Roman" w:cs="Times New Roman"/>
          <w:sz w:val="24"/>
          <w:szCs w:val="24"/>
          <w:lang w:eastAsia="ru-RU"/>
        </w:rPr>
        <w:t>размещается единоличный исполнительный орган Учреждения – заведующий, который осуществляет текущее руководство деятельностью Учреждения.</w:t>
      </w:r>
    </w:p>
    <w:p w:rsidR="006A4B92" w:rsidRPr="00B33340" w:rsidRDefault="006A4B92" w:rsidP="006A4B92">
      <w:pPr>
        <w:widowControl w:val="0"/>
        <w:suppressAutoHyphens/>
        <w:autoSpaceDE w:val="0"/>
        <w:spacing w:after="0" w:line="240" w:lineRule="auto"/>
        <w:jc w:val="both"/>
        <w:rPr>
          <w:rFonts w:ascii="Times New Roman" w:eastAsia="Times New Roman" w:hAnsi="Times New Roman" w:cs="Times New Roman"/>
          <w:sz w:val="24"/>
          <w:szCs w:val="24"/>
          <w:u w:val="single"/>
          <w:lang w:eastAsia="zh-CN"/>
        </w:rPr>
      </w:pPr>
      <w:r w:rsidRPr="00B33340">
        <w:rPr>
          <w:rFonts w:ascii="Times New Roman" w:eastAsia="Times New Roman" w:hAnsi="Times New Roman" w:cs="Times New Roman"/>
          <w:sz w:val="24"/>
          <w:szCs w:val="24"/>
          <w:lang w:eastAsia="zh-CN"/>
        </w:rPr>
        <w:t>1.</w:t>
      </w:r>
      <w:r w:rsidR="00077446" w:rsidRPr="00B33340">
        <w:rPr>
          <w:rFonts w:ascii="Times New Roman" w:eastAsia="Times New Roman" w:hAnsi="Times New Roman" w:cs="Times New Roman"/>
          <w:sz w:val="24"/>
          <w:szCs w:val="24"/>
          <w:lang w:eastAsia="zh-CN"/>
        </w:rPr>
        <w:t>5</w:t>
      </w:r>
      <w:r w:rsidRPr="00B33340">
        <w:rPr>
          <w:rFonts w:ascii="Times New Roman" w:eastAsia="Times New Roman" w:hAnsi="Times New Roman" w:cs="Times New Roman"/>
          <w:sz w:val="24"/>
          <w:szCs w:val="24"/>
          <w:lang w:eastAsia="zh-CN"/>
        </w:rPr>
        <w:t xml:space="preserve">. Учреждение имеет адрес электронной почты: </w:t>
      </w:r>
      <w:hyperlink r:id="rId8" w:history="1">
        <w:r w:rsidRPr="00B33340">
          <w:rPr>
            <w:rFonts w:ascii="Times New Roman" w:eastAsia="Times New Roman" w:hAnsi="Times New Roman" w:cs="Times New Roman"/>
            <w:sz w:val="24"/>
            <w:szCs w:val="24"/>
            <w:u w:val="single"/>
            <w:lang w:eastAsia="zh-CN"/>
          </w:rPr>
          <w:t>detskiisad14@mail.ru</w:t>
        </w:r>
      </w:hyperlink>
      <w:r w:rsidRPr="00B33340">
        <w:rPr>
          <w:rFonts w:ascii="Times New Roman" w:eastAsia="Times New Roman" w:hAnsi="Times New Roman" w:cs="Times New Roman"/>
          <w:sz w:val="24"/>
          <w:szCs w:val="24"/>
          <w:lang w:eastAsia="zh-CN"/>
        </w:rPr>
        <w:t xml:space="preserve">;  официальный сайт в сети «Интернет»: </w:t>
      </w:r>
      <w:hyperlink r:id="rId9" w:history="1">
        <w:r w:rsidRPr="00B33340">
          <w:rPr>
            <w:rFonts w:ascii="Times New Roman" w:eastAsia="Times New Roman" w:hAnsi="Times New Roman" w:cs="Times New Roman"/>
            <w:sz w:val="24"/>
            <w:szCs w:val="24"/>
            <w:u w:val="single"/>
            <w:lang w:eastAsia="zh-CN"/>
          </w:rPr>
          <w:t>www.14sad</w:t>
        </w:r>
      </w:hyperlink>
      <w:r w:rsidRPr="00B33340">
        <w:rPr>
          <w:rFonts w:ascii="Times New Roman" w:eastAsia="Times New Roman" w:hAnsi="Times New Roman" w:cs="Times New Roman"/>
          <w:sz w:val="24"/>
          <w:szCs w:val="24"/>
          <w:u w:val="single"/>
          <w:lang w:eastAsia="zh-CN"/>
        </w:rPr>
        <w:t>.</w:t>
      </w:r>
      <w:proofErr w:type="spellStart"/>
      <w:r w:rsidRPr="00B33340">
        <w:rPr>
          <w:rFonts w:ascii="Times New Roman" w:eastAsia="Times New Roman" w:hAnsi="Times New Roman" w:cs="Times New Roman"/>
          <w:sz w:val="24"/>
          <w:szCs w:val="24"/>
          <w:u w:val="single"/>
          <w:lang w:val="en-US" w:eastAsia="zh-CN"/>
        </w:rPr>
        <w:t>ru</w:t>
      </w:r>
      <w:proofErr w:type="spellEnd"/>
      <w:r w:rsidRPr="00B33340">
        <w:rPr>
          <w:rFonts w:ascii="Times New Roman" w:eastAsia="Times New Roman" w:hAnsi="Times New Roman" w:cs="Times New Roman"/>
          <w:sz w:val="24"/>
          <w:szCs w:val="24"/>
          <w:u w:val="single"/>
          <w:lang w:eastAsia="zh-CN"/>
        </w:rPr>
        <w:t xml:space="preserve"> .</w:t>
      </w:r>
    </w:p>
    <w:p w:rsidR="006A4B92" w:rsidRPr="00B33340" w:rsidRDefault="006A4B92" w:rsidP="006A4B92">
      <w:pPr>
        <w:tabs>
          <w:tab w:val="left" w:pos="0"/>
          <w:tab w:val="left" w:pos="360"/>
          <w:tab w:val="left" w:pos="709"/>
        </w:tabs>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sz w:val="24"/>
          <w:szCs w:val="24"/>
          <w:lang w:eastAsia="ru-RU"/>
        </w:rPr>
        <w:t>1.</w:t>
      </w:r>
      <w:r w:rsidR="00077446" w:rsidRPr="00B33340">
        <w:rPr>
          <w:rFonts w:ascii="Times New Roman" w:eastAsia="Times New Roman" w:hAnsi="Times New Roman" w:cs="Times New Roman"/>
          <w:sz w:val="24"/>
          <w:szCs w:val="24"/>
          <w:lang w:eastAsia="ru-RU"/>
        </w:rPr>
        <w:t>6</w:t>
      </w:r>
      <w:r w:rsidRPr="00B33340">
        <w:rPr>
          <w:rFonts w:ascii="Times New Roman" w:eastAsia="Times New Roman" w:hAnsi="Times New Roman" w:cs="Times New Roman"/>
          <w:sz w:val="24"/>
          <w:szCs w:val="24"/>
          <w:lang w:eastAsia="ru-RU"/>
        </w:rPr>
        <w:t xml:space="preserve">. </w:t>
      </w:r>
      <w:proofErr w:type="gramStart"/>
      <w:r w:rsidRPr="00B33340">
        <w:rPr>
          <w:rFonts w:ascii="Times New Roman" w:eastAsia="Times New Roman" w:hAnsi="Times New Roman" w:cs="Times New Roman"/>
          <w:sz w:val="24"/>
          <w:szCs w:val="24"/>
          <w:lang w:eastAsia="ru-RU"/>
        </w:rPr>
        <w:t>Учреждение в соответствии с действующим законодательством Российской Федерации формирует открытые и общедоступные информационные ресурсы, содержащие информацию о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 на основании Положения о сайте Учреждения, утвержденного заведующим, разработанного в соответствии с законодательством Российской Федерации.</w:t>
      </w:r>
      <w:proofErr w:type="gramEnd"/>
    </w:p>
    <w:p w:rsidR="006A4B92" w:rsidRPr="00B33340" w:rsidRDefault="006A4B92" w:rsidP="006A4B92">
      <w:pPr>
        <w:suppressAutoHyphens/>
        <w:autoSpaceDE w:val="0"/>
        <w:spacing w:after="0" w:line="240" w:lineRule="auto"/>
        <w:jc w:val="both"/>
        <w:textAlignment w:val="center"/>
        <w:rPr>
          <w:rFonts w:ascii="Times New Roman" w:eastAsia="Times New Roman" w:hAnsi="Times New Roman" w:cs="Times New Roman"/>
          <w:sz w:val="24"/>
          <w:szCs w:val="24"/>
          <w:lang w:eastAsia="zh-CN"/>
        </w:rPr>
      </w:pPr>
      <w:r w:rsidRPr="00B33340">
        <w:rPr>
          <w:rFonts w:ascii="Times New Roman" w:eastAsia="Calibri" w:hAnsi="Times New Roman" w:cs="Times New Roman"/>
          <w:bCs/>
          <w:sz w:val="24"/>
          <w:szCs w:val="24"/>
          <w:lang w:eastAsia="zh-CN"/>
        </w:rPr>
        <w:t>1.</w:t>
      </w:r>
      <w:r w:rsidR="00077446" w:rsidRPr="00B33340">
        <w:rPr>
          <w:rFonts w:ascii="Times New Roman" w:eastAsia="Calibri" w:hAnsi="Times New Roman" w:cs="Times New Roman"/>
          <w:bCs/>
          <w:sz w:val="24"/>
          <w:szCs w:val="24"/>
          <w:lang w:eastAsia="zh-CN"/>
        </w:rPr>
        <w:t>7</w:t>
      </w:r>
      <w:r w:rsidRPr="00B33340">
        <w:rPr>
          <w:rFonts w:ascii="Times New Roman" w:eastAsia="Calibri" w:hAnsi="Times New Roman" w:cs="Times New Roman"/>
          <w:bCs/>
          <w:sz w:val="24"/>
          <w:szCs w:val="24"/>
          <w:lang w:eastAsia="zh-CN"/>
        </w:rPr>
        <w:t xml:space="preserve">.Учредителем и собственником имущества Учреждения </w:t>
      </w:r>
      <w:r w:rsidRPr="00B33340">
        <w:rPr>
          <w:rFonts w:ascii="Times New Roman" w:eastAsia="Calibri" w:hAnsi="Times New Roman" w:cs="Times New Roman"/>
          <w:sz w:val="24"/>
          <w:szCs w:val="24"/>
          <w:lang w:eastAsia="zh-CN"/>
        </w:rPr>
        <w:t>является Муниципальное образование городской округ Красноуфимск.</w:t>
      </w:r>
    </w:p>
    <w:p w:rsidR="006A4B92" w:rsidRPr="00B33340" w:rsidRDefault="006A4B92" w:rsidP="006A4B92">
      <w:pPr>
        <w:tabs>
          <w:tab w:val="left" w:pos="709"/>
        </w:tabs>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sz w:val="24"/>
          <w:szCs w:val="24"/>
          <w:lang w:eastAsia="ru-RU"/>
        </w:rPr>
        <w:t>1.</w:t>
      </w:r>
      <w:r w:rsidR="00077446" w:rsidRPr="00B33340">
        <w:rPr>
          <w:rFonts w:ascii="Times New Roman" w:eastAsia="Times New Roman" w:hAnsi="Times New Roman" w:cs="Times New Roman"/>
          <w:sz w:val="24"/>
          <w:szCs w:val="24"/>
          <w:lang w:eastAsia="ru-RU"/>
        </w:rPr>
        <w:t>8</w:t>
      </w:r>
      <w:r w:rsidRPr="00B33340">
        <w:rPr>
          <w:rFonts w:ascii="Times New Roman" w:eastAsia="Times New Roman" w:hAnsi="Times New Roman" w:cs="Times New Roman"/>
          <w:sz w:val="24"/>
          <w:szCs w:val="24"/>
          <w:lang w:eastAsia="ru-RU"/>
        </w:rPr>
        <w:t xml:space="preserve">. Функции и полномочия Учредителя осуществляет Муниципальный орган управления образованием Управление образованием городского округа Красноуфимск (далее по тексту - Учредитель). </w:t>
      </w:r>
    </w:p>
    <w:p w:rsidR="006A4B92" w:rsidRPr="00B33340" w:rsidRDefault="006A4B92" w:rsidP="006A4B92">
      <w:pPr>
        <w:tabs>
          <w:tab w:val="left" w:pos="709"/>
        </w:tabs>
        <w:spacing w:after="0" w:line="240" w:lineRule="auto"/>
        <w:jc w:val="both"/>
        <w:rPr>
          <w:rFonts w:ascii="Times New Roman" w:eastAsia="Times New Roman" w:hAnsi="Times New Roman" w:cs="Times New Roman"/>
          <w:bCs/>
          <w:sz w:val="24"/>
          <w:szCs w:val="24"/>
          <w:lang w:eastAsia="ru-RU"/>
        </w:rPr>
      </w:pPr>
      <w:r w:rsidRPr="00B33340">
        <w:rPr>
          <w:rFonts w:ascii="Times New Roman" w:eastAsia="Times New Roman" w:hAnsi="Times New Roman" w:cs="Times New Roman"/>
          <w:bCs/>
          <w:sz w:val="24"/>
          <w:szCs w:val="24"/>
          <w:lang w:eastAsia="ru-RU"/>
        </w:rPr>
        <w:t>Юридический адрес Учредителя: 623300, Свердловская область, г. Красноуфимск, улица Советская, дом  25.</w:t>
      </w:r>
    </w:p>
    <w:p w:rsidR="006A4B92" w:rsidRPr="00B33340" w:rsidRDefault="006A4B92" w:rsidP="006A4B92">
      <w:pPr>
        <w:tabs>
          <w:tab w:val="left" w:pos="709"/>
        </w:tabs>
        <w:suppressAutoHyphens/>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sz w:val="24"/>
          <w:szCs w:val="24"/>
          <w:lang w:eastAsia="ru-RU"/>
        </w:rPr>
        <w:lastRenderedPageBreak/>
        <w:tab/>
        <w:t>Функции и полномочия собственника имущества Учреждения осуществляет орган мест</w:t>
      </w:r>
      <w:r w:rsidRPr="00B33340">
        <w:rPr>
          <w:rFonts w:ascii="Times New Roman" w:eastAsia="Times New Roman" w:hAnsi="Times New Roman" w:cs="Times New Roman"/>
          <w:b/>
          <w:sz w:val="24"/>
          <w:szCs w:val="24"/>
          <w:lang w:eastAsia="ru-RU"/>
        </w:rPr>
        <w:t>н</w:t>
      </w:r>
      <w:r w:rsidRPr="00B33340">
        <w:rPr>
          <w:rFonts w:ascii="Times New Roman" w:eastAsia="Times New Roman" w:hAnsi="Times New Roman" w:cs="Times New Roman"/>
          <w:sz w:val="24"/>
          <w:szCs w:val="24"/>
          <w:lang w:eastAsia="ru-RU"/>
        </w:rPr>
        <w:t>ого самоуправления, уполномоченный в сфере управления муниципальным имуществом «Управление муниципальным имуществом городского округа Красноуфимск» (далее по тексту - Собственник).</w:t>
      </w:r>
    </w:p>
    <w:p w:rsidR="006A4B92" w:rsidRPr="00B33340" w:rsidRDefault="006A4B92" w:rsidP="006A4B92">
      <w:pPr>
        <w:tabs>
          <w:tab w:val="left" w:pos="709"/>
        </w:tabs>
        <w:spacing w:after="0" w:line="240" w:lineRule="auto"/>
        <w:jc w:val="both"/>
        <w:rPr>
          <w:rFonts w:ascii="Times New Roman" w:eastAsia="Times New Roman" w:hAnsi="Times New Roman" w:cs="Times New Roman"/>
          <w:bCs/>
          <w:sz w:val="24"/>
          <w:szCs w:val="24"/>
          <w:lang w:eastAsia="ru-RU"/>
        </w:rPr>
      </w:pPr>
      <w:r w:rsidRPr="00B33340">
        <w:rPr>
          <w:rFonts w:ascii="Times New Roman" w:eastAsia="Times New Roman" w:hAnsi="Times New Roman" w:cs="Times New Roman"/>
          <w:bCs/>
          <w:sz w:val="24"/>
          <w:szCs w:val="24"/>
          <w:lang w:eastAsia="ru-RU"/>
        </w:rPr>
        <w:t xml:space="preserve">Юридический адрес Собственника: 623300, Свердловская область, г. Красноуфимск, улица Советская, дом 25-122. </w:t>
      </w:r>
    </w:p>
    <w:p w:rsidR="006A4B92" w:rsidRPr="00B33340" w:rsidRDefault="006A4B92" w:rsidP="006A4B92">
      <w:pPr>
        <w:tabs>
          <w:tab w:val="left" w:pos="720"/>
        </w:tabs>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sz w:val="24"/>
          <w:szCs w:val="24"/>
          <w:lang w:eastAsia="ru-RU"/>
        </w:rPr>
        <w:t>1.</w:t>
      </w:r>
      <w:r w:rsidR="00077446" w:rsidRPr="00B33340">
        <w:rPr>
          <w:rFonts w:ascii="Times New Roman" w:eastAsia="Times New Roman" w:hAnsi="Times New Roman" w:cs="Times New Roman"/>
          <w:sz w:val="24"/>
          <w:szCs w:val="24"/>
          <w:lang w:eastAsia="ru-RU"/>
        </w:rPr>
        <w:t>9</w:t>
      </w:r>
      <w:r w:rsidRPr="00B33340">
        <w:rPr>
          <w:rFonts w:ascii="Times New Roman" w:eastAsia="Times New Roman" w:hAnsi="Times New Roman" w:cs="Times New Roman"/>
          <w:sz w:val="24"/>
          <w:szCs w:val="24"/>
          <w:lang w:eastAsia="ru-RU"/>
        </w:rPr>
        <w:t>. Имущество закреплено за Учреждением на праве оперативного управления в соответствии с Гражданским кодексом Российской Федерации. Земельный участок, необходимый для выполнения Учреждением своих уставных задач, предоставляется на праве постоянного (бессрочного) пользования.</w:t>
      </w:r>
    </w:p>
    <w:p w:rsidR="006A4B92" w:rsidRPr="00B33340" w:rsidRDefault="006A4B92" w:rsidP="006A4B92">
      <w:pPr>
        <w:tabs>
          <w:tab w:val="left" w:pos="-120"/>
          <w:tab w:val="left" w:pos="1080"/>
        </w:tabs>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sz w:val="24"/>
          <w:szCs w:val="24"/>
          <w:lang w:eastAsia="ru-RU"/>
        </w:rPr>
        <w:t>1.</w:t>
      </w:r>
      <w:r w:rsidR="00077446" w:rsidRPr="00B33340">
        <w:rPr>
          <w:rFonts w:ascii="Times New Roman" w:eastAsia="Times New Roman" w:hAnsi="Times New Roman" w:cs="Times New Roman"/>
          <w:sz w:val="24"/>
          <w:szCs w:val="24"/>
          <w:lang w:eastAsia="ru-RU"/>
        </w:rPr>
        <w:t>10</w:t>
      </w:r>
      <w:r w:rsidRPr="00B33340">
        <w:rPr>
          <w:rFonts w:ascii="Times New Roman" w:eastAsia="Times New Roman" w:hAnsi="Times New Roman" w:cs="Times New Roman"/>
          <w:sz w:val="24"/>
          <w:szCs w:val="24"/>
          <w:lang w:eastAsia="ru-RU"/>
        </w:rPr>
        <w:t>. Учреждение находится в ведомственном подчинении главного распорядителя бюджетных средств Муниципального органа управления образованием Управление образованием городского округа Красноуфимск.</w:t>
      </w:r>
    </w:p>
    <w:p w:rsidR="006A4B92" w:rsidRPr="00B33340" w:rsidRDefault="006A4B92" w:rsidP="006A4B92">
      <w:pPr>
        <w:widowControl w:val="0"/>
        <w:autoSpaceDE w:val="0"/>
        <w:autoSpaceDN w:val="0"/>
        <w:adjustRightInd w:val="0"/>
        <w:spacing w:after="0" w:line="240" w:lineRule="auto"/>
        <w:jc w:val="both"/>
        <w:rPr>
          <w:rFonts w:ascii="Times New Roman" w:eastAsia="Times New Roman" w:hAnsi="Times New Roman" w:cs="Times New Roman"/>
          <w:w w:val="101"/>
          <w:sz w:val="24"/>
          <w:szCs w:val="24"/>
          <w:lang w:eastAsia="ru-RU"/>
        </w:rPr>
      </w:pPr>
      <w:r w:rsidRPr="00B33340">
        <w:rPr>
          <w:rFonts w:ascii="Times New Roman" w:eastAsia="Times New Roman" w:hAnsi="Times New Roman" w:cs="Times New Roman"/>
          <w:w w:val="101"/>
          <w:sz w:val="24"/>
          <w:szCs w:val="24"/>
          <w:lang w:eastAsia="ru-RU"/>
        </w:rPr>
        <w:t>1.1</w:t>
      </w:r>
      <w:r w:rsidR="00077446" w:rsidRPr="00B33340">
        <w:rPr>
          <w:rFonts w:ascii="Times New Roman" w:eastAsia="Times New Roman" w:hAnsi="Times New Roman" w:cs="Times New Roman"/>
          <w:w w:val="101"/>
          <w:sz w:val="24"/>
          <w:szCs w:val="24"/>
          <w:lang w:eastAsia="ru-RU"/>
        </w:rPr>
        <w:t>1</w:t>
      </w:r>
      <w:r w:rsidRPr="00B33340">
        <w:rPr>
          <w:rFonts w:ascii="Times New Roman" w:eastAsia="Times New Roman" w:hAnsi="Times New Roman" w:cs="Times New Roman"/>
          <w:w w:val="101"/>
          <w:sz w:val="24"/>
          <w:szCs w:val="24"/>
          <w:lang w:eastAsia="ru-RU"/>
        </w:rPr>
        <w:t>. Учреждение является некоммерческой организацией, не имеющей в качестве основной цели своей деятельности извлечение прибыли и не распределяющей полученную прибыль между участниками.</w:t>
      </w:r>
    </w:p>
    <w:p w:rsidR="006A4B92" w:rsidRPr="00B33340" w:rsidRDefault="006A4B92" w:rsidP="006A4B9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w w:val="101"/>
          <w:sz w:val="24"/>
          <w:szCs w:val="24"/>
          <w:lang w:eastAsia="ru-RU"/>
        </w:rPr>
        <w:t>1.1</w:t>
      </w:r>
      <w:r w:rsidR="00077446" w:rsidRPr="00B33340">
        <w:rPr>
          <w:rFonts w:ascii="Times New Roman" w:eastAsia="Times New Roman" w:hAnsi="Times New Roman" w:cs="Times New Roman"/>
          <w:w w:val="101"/>
          <w:sz w:val="24"/>
          <w:szCs w:val="24"/>
          <w:lang w:eastAsia="ru-RU"/>
        </w:rPr>
        <w:t>2</w:t>
      </w:r>
      <w:r w:rsidRPr="00B33340">
        <w:rPr>
          <w:rFonts w:ascii="Times New Roman" w:eastAsia="Times New Roman" w:hAnsi="Times New Roman" w:cs="Times New Roman"/>
          <w:w w:val="101"/>
          <w:sz w:val="24"/>
          <w:szCs w:val="24"/>
          <w:lang w:eastAsia="ru-RU"/>
        </w:rPr>
        <w:t>. Учреждение является юридическим лицом с момента государственной регистрации в установленном законом порядке,  может от своего имени приобретать и осуществлять имущественные и</w:t>
      </w:r>
      <w:r w:rsidR="002975BD" w:rsidRPr="00B33340">
        <w:rPr>
          <w:rFonts w:ascii="Times New Roman" w:eastAsia="Times New Roman" w:hAnsi="Times New Roman" w:cs="Times New Roman"/>
          <w:w w:val="101"/>
          <w:sz w:val="24"/>
          <w:szCs w:val="24"/>
          <w:lang w:eastAsia="ru-RU"/>
        </w:rPr>
        <w:t xml:space="preserve"> личные</w:t>
      </w:r>
      <w:r w:rsidRPr="00B33340">
        <w:rPr>
          <w:rFonts w:ascii="Times New Roman" w:eastAsia="Times New Roman" w:hAnsi="Times New Roman" w:cs="Times New Roman"/>
          <w:w w:val="101"/>
          <w:sz w:val="24"/>
          <w:szCs w:val="24"/>
          <w:lang w:eastAsia="ru-RU"/>
        </w:rPr>
        <w:t xml:space="preserve"> неимущественные права, </w:t>
      </w:r>
      <w:proofErr w:type="gramStart"/>
      <w:r w:rsidRPr="00B33340">
        <w:rPr>
          <w:rFonts w:ascii="Times New Roman" w:eastAsia="Times New Roman" w:hAnsi="Times New Roman" w:cs="Times New Roman"/>
          <w:w w:val="101"/>
          <w:sz w:val="24"/>
          <w:szCs w:val="24"/>
          <w:lang w:eastAsia="ru-RU"/>
        </w:rPr>
        <w:t>нести обязанности</w:t>
      </w:r>
      <w:proofErr w:type="gramEnd"/>
      <w:r w:rsidRPr="00B33340">
        <w:rPr>
          <w:rFonts w:ascii="Times New Roman" w:eastAsia="Times New Roman" w:hAnsi="Times New Roman" w:cs="Times New Roman"/>
          <w:w w:val="101"/>
          <w:sz w:val="24"/>
          <w:szCs w:val="24"/>
          <w:lang w:eastAsia="ru-RU"/>
        </w:rPr>
        <w:t>, быть истцом и ответчиком в суде</w:t>
      </w:r>
      <w:r w:rsidRPr="00B33340">
        <w:rPr>
          <w:rFonts w:ascii="Times New Roman" w:eastAsia="Times New Roman" w:hAnsi="Times New Roman" w:cs="Times New Roman"/>
          <w:sz w:val="24"/>
          <w:szCs w:val="24"/>
          <w:lang w:eastAsia="zh-CN"/>
        </w:rPr>
        <w:t xml:space="preserve"> в соответствии с законодательством РФ</w:t>
      </w:r>
      <w:r w:rsidRPr="00B33340">
        <w:rPr>
          <w:rFonts w:ascii="Times New Roman" w:eastAsia="Times New Roman" w:hAnsi="Times New Roman" w:cs="Times New Roman"/>
          <w:sz w:val="24"/>
          <w:szCs w:val="24"/>
          <w:lang w:eastAsia="ru-RU"/>
        </w:rPr>
        <w:t>.</w:t>
      </w:r>
    </w:p>
    <w:p w:rsidR="002975BD" w:rsidRPr="002975BD" w:rsidRDefault="002975BD" w:rsidP="00C33A5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2975BD">
        <w:rPr>
          <w:rFonts w:ascii="Times New Roman" w:eastAsia="Calibri" w:hAnsi="Times New Roman" w:cs="Times New Roman"/>
          <w:sz w:val="24"/>
          <w:szCs w:val="24"/>
        </w:rPr>
        <w:t>1.1</w:t>
      </w:r>
      <w:r w:rsidR="00C33A5D" w:rsidRPr="00B33340">
        <w:rPr>
          <w:rFonts w:ascii="Times New Roman" w:eastAsia="Calibri" w:hAnsi="Times New Roman" w:cs="Times New Roman"/>
          <w:sz w:val="24"/>
          <w:szCs w:val="24"/>
        </w:rPr>
        <w:t>3</w:t>
      </w:r>
      <w:r w:rsidRPr="002975BD">
        <w:rPr>
          <w:rFonts w:ascii="Times New Roman" w:eastAsia="Calibri" w:hAnsi="Times New Roman" w:cs="Times New Roman"/>
          <w:sz w:val="24"/>
          <w:szCs w:val="24"/>
        </w:rPr>
        <w:t xml:space="preserve">. </w:t>
      </w:r>
      <w:r w:rsidRPr="00B33340">
        <w:rPr>
          <w:rFonts w:ascii="Times New Roman" w:eastAsia="Calibri" w:hAnsi="Times New Roman" w:cs="Times New Roman"/>
          <w:sz w:val="24"/>
          <w:szCs w:val="24"/>
        </w:rPr>
        <w:t>У</w:t>
      </w:r>
      <w:r w:rsidRPr="002975BD">
        <w:rPr>
          <w:rFonts w:ascii="Times New Roman" w:eastAsia="Calibri" w:hAnsi="Times New Roman" w:cs="Times New Roman"/>
          <w:sz w:val="24"/>
          <w:szCs w:val="24"/>
        </w:rPr>
        <w:t>чреждение имеет круглую печать со своим наименованием, штампы, бланки, вывеску установленного образца и другие необходимые реквизиты юридического лица.</w:t>
      </w:r>
    </w:p>
    <w:p w:rsidR="002975BD" w:rsidRPr="002975BD" w:rsidRDefault="002975BD" w:rsidP="00C33A5D">
      <w:pPr>
        <w:autoSpaceDE w:val="0"/>
        <w:autoSpaceDN w:val="0"/>
        <w:adjustRightInd w:val="0"/>
        <w:spacing w:after="0" w:line="240" w:lineRule="auto"/>
        <w:jc w:val="both"/>
        <w:rPr>
          <w:rFonts w:ascii="Times New Roman" w:eastAsia="Calibri" w:hAnsi="Times New Roman" w:cs="Times New Roman"/>
          <w:sz w:val="24"/>
          <w:szCs w:val="24"/>
        </w:rPr>
      </w:pPr>
      <w:r w:rsidRPr="002975BD">
        <w:rPr>
          <w:rFonts w:ascii="Times New Roman" w:eastAsia="Calibri" w:hAnsi="Times New Roman" w:cs="Times New Roman"/>
          <w:sz w:val="24"/>
          <w:szCs w:val="24"/>
        </w:rPr>
        <w:t>1.1</w:t>
      </w:r>
      <w:r w:rsidR="00C33A5D" w:rsidRPr="00B33340">
        <w:rPr>
          <w:rFonts w:ascii="Times New Roman" w:eastAsia="Calibri" w:hAnsi="Times New Roman" w:cs="Times New Roman"/>
          <w:sz w:val="24"/>
          <w:szCs w:val="24"/>
        </w:rPr>
        <w:t>4</w:t>
      </w:r>
      <w:r w:rsidRPr="002975BD">
        <w:rPr>
          <w:rFonts w:ascii="Times New Roman" w:eastAsia="Calibri" w:hAnsi="Times New Roman" w:cs="Times New Roman"/>
          <w:sz w:val="24"/>
          <w:szCs w:val="24"/>
        </w:rPr>
        <w:t xml:space="preserve">. </w:t>
      </w:r>
      <w:r w:rsidR="009B08FF" w:rsidRPr="00B33340">
        <w:rPr>
          <w:rFonts w:ascii="Times New Roman" w:eastAsia="Calibri" w:hAnsi="Times New Roman" w:cs="Times New Roman"/>
          <w:sz w:val="24"/>
          <w:szCs w:val="24"/>
        </w:rPr>
        <w:t>У</w:t>
      </w:r>
      <w:r w:rsidRPr="002975BD">
        <w:rPr>
          <w:rFonts w:ascii="Times New Roman" w:eastAsia="Calibri" w:hAnsi="Times New Roman" w:cs="Times New Roman"/>
          <w:sz w:val="24"/>
          <w:szCs w:val="24"/>
        </w:rPr>
        <w:t>чреждение отвечает по своим обязательствам всем находящимся у него на праве оперативного управления имуществом, за исключением особо ценного</w:t>
      </w:r>
      <w:r w:rsidRPr="002975BD">
        <w:rPr>
          <w:rFonts w:ascii="Times New Roman" w:eastAsia="Calibri" w:hAnsi="Times New Roman" w:cs="Times New Roman"/>
          <w:sz w:val="24"/>
          <w:szCs w:val="24"/>
        </w:rPr>
        <w:br/>
        <w:t>движимого имущества, закрепленного за ним в установленном законодательством</w:t>
      </w:r>
      <w:r w:rsidRPr="002975BD">
        <w:rPr>
          <w:rFonts w:ascii="Times New Roman" w:eastAsia="Calibri" w:hAnsi="Times New Roman" w:cs="Times New Roman"/>
          <w:sz w:val="24"/>
          <w:szCs w:val="24"/>
        </w:rPr>
        <w:br/>
        <w:t>порядке  или  приобретенного  Учреждением  за счет  выделенных  Учредителем</w:t>
      </w:r>
      <w:r w:rsidRPr="002975BD">
        <w:rPr>
          <w:rFonts w:ascii="Times New Roman" w:eastAsia="Calibri" w:hAnsi="Times New Roman" w:cs="Times New Roman"/>
          <w:sz w:val="24"/>
          <w:szCs w:val="24"/>
        </w:rPr>
        <w:br/>
        <w:t>средств, а также недвижимого имущества.</w:t>
      </w:r>
    </w:p>
    <w:p w:rsidR="002975BD" w:rsidRPr="002975BD" w:rsidRDefault="002975BD" w:rsidP="002975BD">
      <w:pPr>
        <w:autoSpaceDE w:val="0"/>
        <w:autoSpaceDN w:val="0"/>
        <w:adjustRightInd w:val="0"/>
        <w:spacing w:after="0" w:line="240" w:lineRule="auto"/>
        <w:ind w:firstLine="567"/>
        <w:jc w:val="both"/>
        <w:rPr>
          <w:rFonts w:ascii="Times New Roman" w:eastAsia="Calibri" w:hAnsi="Times New Roman" w:cs="Times New Roman"/>
          <w:sz w:val="24"/>
          <w:szCs w:val="24"/>
        </w:rPr>
      </w:pPr>
      <w:r w:rsidRPr="002975BD">
        <w:rPr>
          <w:rFonts w:ascii="Times New Roman" w:eastAsia="Calibri" w:hAnsi="Times New Roman" w:cs="Times New Roman"/>
          <w:sz w:val="24"/>
          <w:szCs w:val="24"/>
        </w:rPr>
        <w:t xml:space="preserve">Собственник </w:t>
      </w:r>
      <w:r w:rsidR="009B08FF" w:rsidRPr="00B33340">
        <w:rPr>
          <w:rFonts w:ascii="Times New Roman" w:eastAsia="Calibri" w:hAnsi="Times New Roman" w:cs="Times New Roman"/>
          <w:sz w:val="24"/>
          <w:szCs w:val="24"/>
        </w:rPr>
        <w:t>У</w:t>
      </w:r>
      <w:r w:rsidRPr="002975BD">
        <w:rPr>
          <w:rFonts w:ascii="Times New Roman" w:eastAsia="Calibri" w:hAnsi="Times New Roman" w:cs="Times New Roman"/>
          <w:sz w:val="24"/>
          <w:szCs w:val="24"/>
        </w:rPr>
        <w:t xml:space="preserve">чреждения не несет ответственности по обязательствам </w:t>
      </w:r>
      <w:r w:rsidR="009B08FF" w:rsidRPr="00B33340">
        <w:rPr>
          <w:rFonts w:ascii="Times New Roman" w:eastAsia="Calibri" w:hAnsi="Times New Roman" w:cs="Times New Roman"/>
          <w:sz w:val="24"/>
          <w:szCs w:val="24"/>
        </w:rPr>
        <w:t>У</w:t>
      </w:r>
      <w:r w:rsidRPr="002975BD">
        <w:rPr>
          <w:rFonts w:ascii="Times New Roman" w:eastAsia="Calibri" w:hAnsi="Times New Roman" w:cs="Times New Roman"/>
          <w:sz w:val="24"/>
          <w:szCs w:val="24"/>
        </w:rPr>
        <w:t xml:space="preserve">чреждения. </w:t>
      </w:r>
      <w:r w:rsidR="009B08FF" w:rsidRPr="00B33340">
        <w:rPr>
          <w:rFonts w:ascii="Times New Roman" w:eastAsia="Calibri" w:hAnsi="Times New Roman" w:cs="Times New Roman"/>
          <w:sz w:val="24"/>
          <w:szCs w:val="24"/>
        </w:rPr>
        <w:t>У</w:t>
      </w:r>
      <w:r w:rsidRPr="002975BD">
        <w:rPr>
          <w:rFonts w:ascii="Times New Roman" w:eastAsia="Calibri" w:hAnsi="Times New Roman" w:cs="Times New Roman"/>
          <w:sz w:val="24"/>
          <w:szCs w:val="24"/>
        </w:rPr>
        <w:t xml:space="preserve">чреждение не отвечает по обязательствам Собственника </w:t>
      </w:r>
      <w:r w:rsidR="009B08FF" w:rsidRPr="00B33340">
        <w:rPr>
          <w:rFonts w:ascii="Times New Roman" w:eastAsia="Calibri" w:hAnsi="Times New Roman" w:cs="Times New Roman"/>
          <w:sz w:val="24"/>
          <w:szCs w:val="24"/>
        </w:rPr>
        <w:t>У</w:t>
      </w:r>
      <w:r w:rsidRPr="002975BD">
        <w:rPr>
          <w:rFonts w:ascii="Times New Roman" w:eastAsia="Calibri" w:hAnsi="Times New Roman" w:cs="Times New Roman"/>
          <w:sz w:val="24"/>
          <w:szCs w:val="24"/>
        </w:rPr>
        <w:t>чреждения.</w:t>
      </w:r>
    </w:p>
    <w:p w:rsidR="002975BD" w:rsidRPr="002975BD" w:rsidRDefault="009B08FF" w:rsidP="002975BD">
      <w:pPr>
        <w:autoSpaceDE w:val="0"/>
        <w:autoSpaceDN w:val="0"/>
        <w:adjustRightInd w:val="0"/>
        <w:spacing w:after="0" w:line="240" w:lineRule="auto"/>
        <w:ind w:firstLine="567"/>
        <w:jc w:val="both"/>
        <w:rPr>
          <w:rFonts w:ascii="Times New Roman" w:eastAsia="Calibri" w:hAnsi="Times New Roman" w:cs="Times New Roman"/>
          <w:sz w:val="24"/>
          <w:szCs w:val="24"/>
        </w:rPr>
      </w:pPr>
      <w:r w:rsidRPr="00B33340">
        <w:rPr>
          <w:rFonts w:ascii="Times New Roman" w:eastAsia="Calibri" w:hAnsi="Times New Roman" w:cs="Times New Roman"/>
          <w:sz w:val="24"/>
          <w:szCs w:val="24"/>
        </w:rPr>
        <w:t>У</w:t>
      </w:r>
      <w:r w:rsidR="002975BD" w:rsidRPr="002975BD">
        <w:rPr>
          <w:rFonts w:ascii="Times New Roman" w:eastAsia="Calibri" w:hAnsi="Times New Roman" w:cs="Times New Roman"/>
          <w:sz w:val="24"/>
          <w:szCs w:val="24"/>
        </w:rPr>
        <w:t xml:space="preserve">чреждение не отвечает по обязательствам Учредителя. Учредитель не несет ответственности   по обязательствам </w:t>
      </w:r>
      <w:r w:rsidRPr="00B33340">
        <w:rPr>
          <w:rFonts w:ascii="Times New Roman" w:eastAsia="Calibri" w:hAnsi="Times New Roman" w:cs="Times New Roman"/>
          <w:sz w:val="24"/>
          <w:szCs w:val="24"/>
        </w:rPr>
        <w:t>У</w:t>
      </w:r>
      <w:r w:rsidR="002975BD" w:rsidRPr="002975BD">
        <w:rPr>
          <w:rFonts w:ascii="Times New Roman" w:eastAsia="Calibri" w:hAnsi="Times New Roman" w:cs="Times New Roman"/>
          <w:sz w:val="24"/>
          <w:szCs w:val="24"/>
        </w:rPr>
        <w:t>чреждения.</w:t>
      </w:r>
    </w:p>
    <w:p w:rsidR="00DE2DD7" w:rsidRPr="00DE2DD7" w:rsidRDefault="00DE2DD7" w:rsidP="00C33A5D">
      <w:pPr>
        <w:widowControl w:val="0"/>
        <w:spacing w:after="0" w:line="240" w:lineRule="auto"/>
        <w:jc w:val="both"/>
        <w:rPr>
          <w:rFonts w:ascii="Times New Roman" w:eastAsia="Calibri" w:hAnsi="Times New Roman" w:cs="Times New Roman"/>
          <w:sz w:val="24"/>
          <w:szCs w:val="24"/>
        </w:rPr>
      </w:pPr>
      <w:r w:rsidRPr="00DE2DD7">
        <w:rPr>
          <w:rFonts w:ascii="Times New Roman" w:eastAsia="Calibri" w:hAnsi="Times New Roman" w:cs="Times New Roman"/>
          <w:sz w:val="24"/>
          <w:szCs w:val="24"/>
        </w:rPr>
        <w:t>1.1</w:t>
      </w:r>
      <w:r w:rsidR="00C33A5D" w:rsidRPr="00B33340">
        <w:rPr>
          <w:rFonts w:ascii="Times New Roman" w:eastAsia="Calibri" w:hAnsi="Times New Roman" w:cs="Times New Roman"/>
          <w:sz w:val="24"/>
          <w:szCs w:val="24"/>
        </w:rPr>
        <w:t>5</w:t>
      </w:r>
      <w:r w:rsidRPr="00DE2DD7">
        <w:rPr>
          <w:rFonts w:ascii="Times New Roman" w:eastAsia="Calibri" w:hAnsi="Times New Roman" w:cs="Times New Roman"/>
          <w:sz w:val="24"/>
          <w:szCs w:val="24"/>
        </w:rPr>
        <w:t xml:space="preserve">. </w:t>
      </w:r>
      <w:bookmarkStart w:id="0" w:name="sub_28"/>
      <w:r w:rsidRPr="00DE2DD7">
        <w:rPr>
          <w:rFonts w:ascii="Times New Roman" w:eastAsia="Calibri" w:hAnsi="Times New Roman" w:cs="Times New Roman"/>
          <w:sz w:val="24"/>
          <w:szCs w:val="24"/>
        </w:rPr>
        <w:t xml:space="preserve">Доходы </w:t>
      </w:r>
      <w:r w:rsidR="009B08FF" w:rsidRPr="00B33340">
        <w:rPr>
          <w:rFonts w:ascii="Times New Roman" w:eastAsia="Calibri" w:hAnsi="Times New Roman" w:cs="Times New Roman"/>
          <w:sz w:val="24"/>
          <w:szCs w:val="24"/>
        </w:rPr>
        <w:t>У</w:t>
      </w:r>
      <w:r w:rsidRPr="00DE2DD7">
        <w:rPr>
          <w:rFonts w:ascii="Times New Roman" w:eastAsia="Calibri" w:hAnsi="Times New Roman" w:cs="Times New Roman"/>
          <w:sz w:val="24"/>
          <w:szCs w:val="24"/>
        </w:rPr>
        <w:t>чреждения поступают в его самостоятельное распоряжение и используются им для достижения целей, ради которых оно создано, если иное не предусмотрено действующим законодательством.</w:t>
      </w:r>
    </w:p>
    <w:bookmarkEnd w:id="0"/>
    <w:p w:rsidR="00DE2DD7" w:rsidRPr="00DE2DD7" w:rsidRDefault="00DE2DD7" w:rsidP="00C33A5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E2DD7">
        <w:rPr>
          <w:rFonts w:ascii="Times New Roman" w:eastAsia="Calibri" w:hAnsi="Times New Roman" w:cs="Times New Roman"/>
          <w:sz w:val="24"/>
          <w:szCs w:val="24"/>
        </w:rPr>
        <w:t>1.1</w:t>
      </w:r>
      <w:r w:rsidR="00C33A5D" w:rsidRPr="00B33340">
        <w:rPr>
          <w:rFonts w:ascii="Times New Roman" w:eastAsia="Calibri" w:hAnsi="Times New Roman" w:cs="Times New Roman"/>
          <w:sz w:val="24"/>
          <w:szCs w:val="24"/>
        </w:rPr>
        <w:t>6</w:t>
      </w:r>
      <w:r w:rsidRPr="00DE2DD7">
        <w:rPr>
          <w:rFonts w:ascii="Times New Roman" w:eastAsia="Calibri" w:hAnsi="Times New Roman" w:cs="Times New Roman"/>
          <w:sz w:val="24"/>
          <w:szCs w:val="24"/>
        </w:rPr>
        <w:t xml:space="preserve">. Права юридического лица у </w:t>
      </w:r>
      <w:r w:rsidR="009B08FF" w:rsidRPr="00B33340">
        <w:rPr>
          <w:rFonts w:ascii="Times New Roman" w:eastAsia="Calibri" w:hAnsi="Times New Roman" w:cs="Times New Roman"/>
          <w:sz w:val="24"/>
          <w:szCs w:val="24"/>
        </w:rPr>
        <w:t>У</w:t>
      </w:r>
      <w:r w:rsidRPr="00DE2DD7">
        <w:rPr>
          <w:rFonts w:ascii="Times New Roman" w:eastAsia="Calibri" w:hAnsi="Times New Roman" w:cs="Times New Roman"/>
          <w:sz w:val="24"/>
          <w:szCs w:val="24"/>
        </w:rPr>
        <w:t xml:space="preserve">чреждения в части ведения уставной финансово-хозяйственной деятельности возникают с момента его регистрации. </w:t>
      </w:r>
    </w:p>
    <w:p w:rsidR="006A4B92" w:rsidRPr="00B33340" w:rsidRDefault="006A4B92" w:rsidP="006A4B9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sz w:val="24"/>
          <w:szCs w:val="24"/>
          <w:lang w:eastAsia="ru-RU"/>
        </w:rPr>
        <w:t>1.1</w:t>
      </w:r>
      <w:r w:rsidR="00C33A5D" w:rsidRPr="00B33340">
        <w:rPr>
          <w:rFonts w:ascii="Times New Roman" w:eastAsia="Times New Roman" w:hAnsi="Times New Roman" w:cs="Times New Roman"/>
          <w:sz w:val="24"/>
          <w:szCs w:val="24"/>
          <w:lang w:eastAsia="ru-RU"/>
        </w:rPr>
        <w:t>7</w:t>
      </w:r>
      <w:r w:rsidRPr="00B33340">
        <w:rPr>
          <w:rFonts w:ascii="Times New Roman" w:eastAsia="Times New Roman" w:hAnsi="Times New Roman" w:cs="Times New Roman"/>
          <w:sz w:val="24"/>
          <w:szCs w:val="24"/>
          <w:lang w:eastAsia="ru-RU"/>
        </w:rPr>
        <w:t xml:space="preserve">. </w:t>
      </w:r>
      <w:r w:rsidRPr="00B33340">
        <w:rPr>
          <w:rFonts w:ascii="Times New Roman" w:eastAsia="Times New Roman" w:hAnsi="Times New Roman" w:cs="Times New Roman"/>
          <w:w w:val="101"/>
          <w:sz w:val="24"/>
          <w:szCs w:val="24"/>
          <w:lang w:eastAsia="ru-RU"/>
        </w:rPr>
        <w:t>Учреждение</w:t>
      </w:r>
      <w:r w:rsidRPr="00B33340">
        <w:rPr>
          <w:rFonts w:ascii="Times New Roman" w:eastAsia="Times New Roman" w:hAnsi="Times New Roman" w:cs="Times New Roman"/>
          <w:sz w:val="24"/>
          <w:szCs w:val="24"/>
          <w:lang w:eastAsia="ru-RU"/>
        </w:rPr>
        <w:t xml:space="preserve"> создается без ограничения срока деятельности</w:t>
      </w:r>
      <w:r w:rsidR="002975BD" w:rsidRPr="00B33340">
        <w:rPr>
          <w:rFonts w:ascii="Times New Roman" w:eastAsia="Times New Roman" w:hAnsi="Times New Roman" w:cs="Times New Roman"/>
          <w:sz w:val="24"/>
          <w:szCs w:val="24"/>
          <w:lang w:eastAsia="ru-RU"/>
        </w:rPr>
        <w:t>.</w:t>
      </w:r>
    </w:p>
    <w:p w:rsidR="006A4B92" w:rsidRPr="00B33340" w:rsidRDefault="006A4B92" w:rsidP="006A4B92">
      <w:pPr>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sz w:val="24"/>
          <w:szCs w:val="24"/>
          <w:lang w:eastAsia="ru-RU"/>
        </w:rPr>
        <w:t>1.1</w:t>
      </w:r>
      <w:r w:rsidR="00C33A5D" w:rsidRPr="00B33340">
        <w:rPr>
          <w:rFonts w:ascii="Times New Roman" w:eastAsia="Times New Roman" w:hAnsi="Times New Roman" w:cs="Times New Roman"/>
          <w:sz w:val="24"/>
          <w:szCs w:val="24"/>
          <w:lang w:eastAsia="ru-RU"/>
        </w:rPr>
        <w:t>8</w:t>
      </w:r>
      <w:r w:rsidRPr="00B33340">
        <w:rPr>
          <w:rFonts w:ascii="Times New Roman" w:eastAsia="Times New Roman" w:hAnsi="Times New Roman" w:cs="Times New Roman"/>
          <w:sz w:val="24"/>
          <w:szCs w:val="24"/>
          <w:lang w:eastAsia="ru-RU"/>
        </w:rPr>
        <w:t>. Право на осуществление образовательной деятельности возникает у Учреждения с момента выдачи ему лицензии на осуществление образовательной деятельности. Учреждение проходит лицензирование в порядке, установленном федеральным законодательством.</w:t>
      </w:r>
    </w:p>
    <w:p w:rsidR="006A4B92" w:rsidRPr="00B33340" w:rsidRDefault="006A4B92" w:rsidP="006A4B9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sz w:val="24"/>
          <w:szCs w:val="24"/>
          <w:lang w:eastAsia="ru-RU"/>
        </w:rPr>
        <w:t>1.1</w:t>
      </w:r>
      <w:r w:rsidR="00C33A5D" w:rsidRPr="00B33340">
        <w:rPr>
          <w:rFonts w:ascii="Times New Roman" w:eastAsia="Times New Roman" w:hAnsi="Times New Roman" w:cs="Times New Roman"/>
          <w:sz w:val="24"/>
          <w:szCs w:val="24"/>
          <w:lang w:eastAsia="ru-RU"/>
        </w:rPr>
        <w:t>9</w:t>
      </w:r>
      <w:r w:rsidRPr="00B33340">
        <w:rPr>
          <w:rFonts w:ascii="Times New Roman" w:eastAsia="Times New Roman" w:hAnsi="Times New Roman" w:cs="Times New Roman"/>
          <w:sz w:val="24"/>
          <w:szCs w:val="24"/>
          <w:lang w:eastAsia="ru-RU"/>
        </w:rPr>
        <w:t>. В Учреждении не допускаются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Образование в Учреждении носит светский характер.</w:t>
      </w:r>
    </w:p>
    <w:p w:rsidR="009B08FF" w:rsidRPr="002975BD" w:rsidRDefault="009B08FF" w:rsidP="00C33A5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2975BD">
        <w:rPr>
          <w:rFonts w:ascii="Times New Roman" w:eastAsia="Calibri" w:hAnsi="Times New Roman" w:cs="Times New Roman"/>
          <w:sz w:val="24"/>
          <w:szCs w:val="24"/>
        </w:rPr>
        <w:t>1.</w:t>
      </w:r>
      <w:r w:rsidR="00C33A5D" w:rsidRPr="00B33340">
        <w:rPr>
          <w:rFonts w:ascii="Times New Roman" w:eastAsia="Calibri" w:hAnsi="Times New Roman" w:cs="Times New Roman"/>
          <w:sz w:val="24"/>
          <w:szCs w:val="24"/>
        </w:rPr>
        <w:t>20</w:t>
      </w:r>
      <w:r w:rsidRPr="002975BD">
        <w:rPr>
          <w:rFonts w:ascii="Times New Roman" w:eastAsia="Calibri" w:hAnsi="Times New Roman" w:cs="Times New Roman"/>
          <w:sz w:val="24"/>
          <w:szCs w:val="24"/>
        </w:rPr>
        <w:t>. Автономное учреждение в целях выполнения стоящих перед ним задач имеет право устанавливать прямые связи с предприятиями, учреждениями и организациями, в том числе иностранными.</w:t>
      </w:r>
    </w:p>
    <w:p w:rsidR="009B08FF" w:rsidRPr="002975BD" w:rsidRDefault="009B08FF" w:rsidP="00C33A5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2975BD">
        <w:rPr>
          <w:rFonts w:ascii="Times New Roman" w:eastAsia="Calibri" w:hAnsi="Times New Roman" w:cs="Times New Roman"/>
          <w:sz w:val="24"/>
          <w:szCs w:val="24"/>
        </w:rPr>
        <w:t>1.</w:t>
      </w:r>
      <w:r w:rsidR="00C33A5D" w:rsidRPr="00B33340">
        <w:rPr>
          <w:rFonts w:ascii="Times New Roman" w:eastAsia="Calibri" w:hAnsi="Times New Roman" w:cs="Times New Roman"/>
          <w:sz w:val="24"/>
          <w:szCs w:val="24"/>
        </w:rPr>
        <w:t>2</w:t>
      </w:r>
      <w:r w:rsidRPr="002975BD">
        <w:rPr>
          <w:rFonts w:ascii="Times New Roman" w:eastAsia="Calibri" w:hAnsi="Times New Roman" w:cs="Times New Roman"/>
          <w:sz w:val="24"/>
          <w:szCs w:val="24"/>
        </w:rPr>
        <w:t xml:space="preserve">1. Автономное учреждение самостоятельно в осуществлении образовательного процесса в соответствии с уставом и лицензией, планом финансово-хозяйственной деятельности, имеет самостоятельный баланс и лицевой счет (счета) в финансовом управлении администрации городского округа Красноуфимск и (или) в территориальных </w:t>
      </w:r>
      <w:r w:rsidRPr="002975BD">
        <w:rPr>
          <w:rFonts w:ascii="Times New Roman" w:eastAsia="Calibri" w:hAnsi="Times New Roman" w:cs="Times New Roman"/>
          <w:sz w:val="24"/>
          <w:szCs w:val="24"/>
        </w:rPr>
        <w:lastRenderedPageBreak/>
        <w:t>органах Федерального казначейства.</w:t>
      </w:r>
    </w:p>
    <w:p w:rsidR="006A4B92" w:rsidRPr="00B33340" w:rsidRDefault="006A4B92" w:rsidP="006A4B92">
      <w:pPr>
        <w:widowControl w:val="0"/>
        <w:shd w:val="clear" w:color="auto" w:fill="FFFFFF"/>
        <w:suppressAutoHyphens/>
        <w:autoSpaceDE w:val="0"/>
        <w:spacing w:after="0" w:line="240" w:lineRule="auto"/>
        <w:jc w:val="both"/>
        <w:rPr>
          <w:rFonts w:ascii="Times New Roman" w:eastAsia="Times New Roman" w:hAnsi="Times New Roman" w:cs="Times New Roman"/>
          <w:sz w:val="24"/>
          <w:szCs w:val="24"/>
          <w:lang w:eastAsia="ru-RU"/>
        </w:rPr>
      </w:pPr>
      <w:r w:rsidRPr="00B33340">
        <w:rPr>
          <w:rFonts w:ascii="Times New Roman" w:eastAsia="Times New Roman" w:hAnsi="Times New Roman" w:cs="Times New Roman"/>
          <w:sz w:val="24"/>
          <w:szCs w:val="24"/>
          <w:lang w:eastAsia="ru-RU"/>
        </w:rPr>
        <w:t>1.</w:t>
      </w:r>
      <w:r w:rsidR="00077446" w:rsidRPr="00B33340">
        <w:rPr>
          <w:rFonts w:ascii="Times New Roman" w:eastAsia="Times New Roman" w:hAnsi="Times New Roman" w:cs="Times New Roman"/>
          <w:sz w:val="24"/>
          <w:szCs w:val="24"/>
          <w:lang w:eastAsia="ru-RU"/>
        </w:rPr>
        <w:t>2</w:t>
      </w:r>
      <w:r w:rsidR="00BA7152">
        <w:rPr>
          <w:rFonts w:ascii="Times New Roman" w:eastAsia="Times New Roman" w:hAnsi="Times New Roman" w:cs="Times New Roman"/>
          <w:sz w:val="24"/>
          <w:szCs w:val="24"/>
          <w:lang w:eastAsia="ru-RU"/>
        </w:rPr>
        <w:t>2</w:t>
      </w:r>
      <w:r w:rsidRPr="00B33340">
        <w:rPr>
          <w:rFonts w:ascii="Times New Roman" w:eastAsia="Times New Roman" w:hAnsi="Times New Roman" w:cs="Times New Roman"/>
          <w:sz w:val="24"/>
          <w:szCs w:val="24"/>
          <w:lang w:eastAsia="ru-RU"/>
        </w:rPr>
        <w:t>. Учреждение филиалов и представительств не имеет.</w:t>
      </w:r>
    </w:p>
    <w:p w:rsidR="006A4B92" w:rsidRPr="00B33340" w:rsidRDefault="006A4B92" w:rsidP="006A4B92">
      <w:pPr>
        <w:widowControl w:val="0"/>
        <w:autoSpaceDE w:val="0"/>
        <w:autoSpaceDN w:val="0"/>
        <w:adjustRightInd w:val="0"/>
        <w:spacing w:after="0" w:line="240" w:lineRule="auto"/>
        <w:jc w:val="both"/>
        <w:rPr>
          <w:rFonts w:ascii="Times New Roman" w:eastAsia="Times New Roman" w:hAnsi="Times New Roman" w:cs="Times New Roman"/>
          <w:w w:val="101"/>
          <w:sz w:val="24"/>
          <w:szCs w:val="24"/>
          <w:lang w:eastAsia="ru-RU"/>
        </w:rPr>
      </w:pPr>
    </w:p>
    <w:p w:rsidR="006A4B92" w:rsidRPr="006A4B92" w:rsidRDefault="006A4B92" w:rsidP="006A4B92">
      <w:pPr>
        <w:widowControl w:val="0"/>
        <w:tabs>
          <w:tab w:val="left" w:pos="2460"/>
        </w:tabs>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6A4B92">
        <w:rPr>
          <w:rFonts w:ascii="Times New Roman" w:eastAsia="Times New Roman" w:hAnsi="Times New Roman" w:cs="Times New Roman"/>
          <w:b/>
          <w:sz w:val="24"/>
          <w:szCs w:val="24"/>
          <w:lang w:eastAsia="ru-RU"/>
        </w:rPr>
        <w:t>ГЛАВА 2.</w:t>
      </w:r>
    </w:p>
    <w:p w:rsidR="006A4B92" w:rsidRPr="006A4B92" w:rsidRDefault="006A4B92" w:rsidP="006A4B92">
      <w:pPr>
        <w:tabs>
          <w:tab w:val="left" w:pos="0"/>
        </w:tabs>
        <w:suppressAutoHyphens/>
        <w:spacing w:after="0" w:line="240" w:lineRule="auto"/>
        <w:jc w:val="center"/>
        <w:rPr>
          <w:rFonts w:ascii="Times New Roman" w:eastAsia="Times New Roman" w:hAnsi="Times New Roman" w:cs="Times New Roman"/>
          <w:b/>
          <w:sz w:val="24"/>
          <w:szCs w:val="24"/>
          <w:lang w:eastAsia="ru-RU"/>
        </w:rPr>
      </w:pPr>
      <w:r w:rsidRPr="006A4B92">
        <w:rPr>
          <w:rFonts w:ascii="Times New Roman" w:eastAsia="Times New Roman" w:hAnsi="Times New Roman" w:cs="Times New Roman"/>
          <w:b/>
          <w:sz w:val="24"/>
          <w:szCs w:val="24"/>
          <w:lang w:eastAsia="ru-RU"/>
        </w:rPr>
        <w:t>Цели, предмет и виды деятельности Учреждения</w:t>
      </w:r>
    </w:p>
    <w:p w:rsidR="006A4B92" w:rsidRPr="006A4B92" w:rsidRDefault="006A4B92" w:rsidP="006A4B92">
      <w:pPr>
        <w:tabs>
          <w:tab w:val="left" w:pos="0"/>
        </w:tabs>
        <w:suppressAutoHyphens/>
        <w:spacing w:after="0" w:line="240" w:lineRule="auto"/>
        <w:jc w:val="center"/>
        <w:rPr>
          <w:rFonts w:ascii="Times New Roman" w:eastAsia="Times New Roman" w:hAnsi="Times New Roman" w:cs="Times New Roman"/>
          <w:bCs/>
          <w:color w:val="000000"/>
          <w:sz w:val="24"/>
          <w:szCs w:val="24"/>
          <w:lang w:eastAsia="ru-RU"/>
        </w:rPr>
      </w:pPr>
    </w:p>
    <w:p w:rsidR="006A4B92" w:rsidRPr="006A4B92" w:rsidRDefault="006A4B92" w:rsidP="006A4B9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2.1</w:t>
      </w:r>
      <w:r w:rsidRPr="006A4B92">
        <w:rPr>
          <w:rFonts w:ascii="Times New Roman" w:eastAsia="Times New Roman" w:hAnsi="Times New Roman" w:cs="Times New Roman"/>
          <w:i/>
          <w:sz w:val="24"/>
          <w:szCs w:val="24"/>
          <w:lang w:eastAsia="ru-RU"/>
        </w:rPr>
        <w:t xml:space="preserve">. </w:t>
      </w:r>
      <w:r w:rsidRPr="006A4B92">
        <w:rPr>
          <w:rFonts w:ascii="Times New Roman" w:eastAsia="Times New Roman" w:hAnsi="Times New Roman" w:cs="Times New Roman"/>
          <w:sz w:val="24"/>
          <w:szCs w:val="24"/>
          <w:lang w:eastAsia="ru-RU"/>
        </w:rPr>
        <w:t>Основной целью деятельности Учреждения является образовательн</w:t>
      </w:r>
      <w:r w:rsidR="00FE1A5A">
        <w:rPr>
          <w:rFonts w:ascii="Times New Roman" w:eastAsia="Times New Roman" w:hAnsi="Times New Roman" w:cs="Times New Roman"/>
          <w:sz w:val="24"/>
          <w:szCs w:val="24"/>
          <w:lang w:eastAsia="ru-RU"/>
        </w:rPr>
        <w:t>ая</w:t>
      </w:r>
      <w:r w:rsidRPr="006A4B92">
        <w:rPr>
          <w:rFonts w:ascii="Times New Roman" w:eastAsia="Times New Roman" w:hAnsi="Times New Roman" w:cs="Times New Roman"/>
          <w:sz w:val="24"/>
          <w:szCs w:val="24"/>
          <w:lang w:eastAsia="ru-RU"/>
        </w:rPr>
        <w:t xml:space="preserve"> деятельност</w:t>
      </w:r>
      <w:r w:rsidR="00FE1A5A">
        <w:rPr>
          <w:rFonts w:ascii="Times New Roman" w:eastAsia="Times New Roman" w:hAnsi="Times New Roman" w:cs="Times New Roman"/>
          <w:sz w:val="24"/>
          <w:szCs w:val="24"/>
          <w:lang w:eastAsia="ru-RU"/>
        </w:rPr>
        <w:t>ь</w:t>
      </w:r>
      <w:r w:rsidRPr="006A4B92">
        <w:rPr>
          <w:rFonts w:ascii="Times New Roman" w:eastAsia="Times New Roman" w:hAnsi="Times New Roman" w:cs="Times New Roman"/>
          <w:sz w:val="24"/>
          <w:szCs w:val="24"/>
          <w:lang w:eastAsia="ru-RU"/>
        </w:rPr>
        <w:t xml:space="preserve"> по образовательн</w:t>
      </w:r>
      <w:r w:rsidR="00FE1A5A">
        <w:rPr>
          <w:rFonts w:ascii="Times New Roman" w:eastAsia="Times New Roman" w:hAnsi="Times New Roman" w:cs="Times New Roman"/>
          <w:sz w:val="24"/>
          <w:szCs w:val="24"/>
          <w:lang w:eastAsia="ru-RU"/>
        </w:rPr>
        <w:t xml:space="preserve">ым </w:t>
      </w:r>
      <w:r w:rsidRPr="006A4B92">
        <w:rPr>
          <w:rFonts w:ascii="Times New Roman" w:eastAsia="Times New Roman" w:hAnsi="Times New Roman" w:cs="Times New Roman"/>
          <w:sz w:val="24"/>
          <w:szCs w:val="24"/>
          <w:lang w:eastAsia="ru-RU"/>
        </w:rPr>
        <w:t xml:space="preserve"> программ</w:t>
      </w:r>
      <w:r w:rsidR="00FE1A5A">
        <w:rPr>
          <w:rFonts w:ascii="Times New Roman" w:eastAsia="Times New Roman" w:hAnsi="Times New Roman" w:cs="Times New Roman"/>
          <w:sz w:val="24"/>
          <w:szCs w:val="24"/>
          <w:lang w:eastAsia="ru-RU"/>
        </w:rPr>
        <w:t xml:space="preserve">ам </w:t>
      </w:r>
      <w:r w:rsidRPr="006A4B92">
        <w:rPr>
          <w:rFonts w:ascii="Times New Roman" w:eastAsia="Times New Roman" w:hAnsi="Times New Roman" w:cs="Times New Roman"/>
          <w:sz w:val="24"/>
          <w:szCs w:val="24"/>
          <w:lang w:eastAsia="ru-RU"/>
        </w:rPr>
        <w:t xml:space="preserve"> дошкольного образования, присмотр и уход за детьми. </w:t>
      </w:r>
    </w:p>
    <w:p w:rsidR="00FE1A5A" w:rsidRDefault="006A4B92" w:rsidP="00FE1A5A">
      <w:pPr>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xml:space="preserve">2.2. </w:t>
      </w:r>
      <w:r w:rsidRPr="006A4B92">
        <w:rPr>
          <w:rFonts w:ascii="Times New Roman" w:eastAsia="Calibri" w:hAnsi="Times New Roman" w:cs="Times New Roman"/>
          <w:sz w:val="24"/>
          <w:szCs w:val="24"/>
          <w:lang w:eastAsia="ru-RU"/>
        </w:rPr>
        <w:t>Предметом деятельности У</w:t>
      </w:r>
      <w:r w:rsidRPr="006A4B92">
        <w:rPr>
          <w:rFonts w:ascii="Times New Roman" w:eastAsia="Times New Roman" w:hAnsi="Times New Roman" w:cs="Times New Roman"/>
          <w:sz w:val="24"/>
          <w:szCs w:val="24"/>
          <w:lang w:eastAsia="ru-RU"/>
        </w:rPr>
        <w:t>чреждения</w:t>
      </w:r>
      <w:r w:rsidRPr="006A4B92">
        <w:rPr>
          <w:rFonts w:ascii="Times New Roman" w:eastAsia="Calibri" w:hAnsi="Times New Roman" w:cs="Times New Roman"/>
          <w:sz w:val="24"/>
          <w:szCs w:val="24"/>
          <w:lang w:eastAsia="ru-RU"/>
        </w:rPr>
        <w:t xml:space="preserve"> является предоставление общедоступного бесплатного дошкольного образования в соответствии с Федеральным государственным образовательным стандартом  дошкольного образования.</w:t>
      </w:r>
    </w:p>
    <w:p w:rsidR="00FE1A5A" w:rsidRPr="006A4B92" w:rsidRDefault="00D536CA" w:rsidP="00D536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w:t>
      </w:r>
      <w:r w:rsidR="00FE1A5A" w:rsidRPr="006A4B92">
        <w:rPr>
          <w:rFonts w:ascii="Times New Roman" w:eastAsia="Times New Roman" w:hAnsi="Times New Roman" w:cs="Times New Roman"/>
          <w:sz w:val="24"/>
          <w:szCs w:val="24"/>
          <w:lang w:eastAsia="ru-RU"/>
        </w:rPr>
        <w:t>Дошкольное образование в Учреждении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w:t>
      </w:r>
    </w:p>
    <w:p w:rsidR="006A4B92" w:rsidRPr="006A4B92" w:rsidRDefault="006A4B92" w:rsidP="00FE1A5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36CA">
        <w:rPr>
          <w:rFonts w:ascii="Times New Roman" w:eastAsia="Times New Roman" w:hAnsi="Times New Roman" w:cs="Times New Roman"/>
          <w:sz w:val="24"/>
          <w:szCs w:val="24"/>
          <w:lang w:eastAsia="ru-RU"/>
        </w:rPr>
        <w:t>2.</w:t>
      </w:r>
      <w:r w:rsidR="00D536CA" w:rsidRPr="00D536CA">
        <w:rPr>
          <w:rFonts w:ascii="Times New Roman" w:eastAsia="Times New Roman" w:hAnsi="Times New Roman" w:cs="Times New Roman"/>
          <w:sz w:val="24"/>
          <w:szCs w:val="24"/>
          <w:lang w:eastAsia="ru-RU"/>
        </w:rPr>
        <w:t>4</w:t>
      </w:r>
      <w:r w:rsidRPr="00D536CA">
        <w:rPr>
          <w:rFonts w:ascii="Times New Roman" w:eastAsia="Times New Roman" w:hAnsi="Times New Roman" w:cs="Times New Roman"/>
          <w:b/>
          <w:sz w:val="24"/>
          <w:szCs w:val="24"/>
          <w:lang w:eastAsia="ru-RU"/>
        </w:rPr>
        <w:t>.</w:t>
      </w:r>
      <w:r w:rsidRPr="00D536CA">
        <w:rPr>
          <w:rFonts w:ascii="Times New Roman" w:eastAsia="Times New Roman" w:hAnsi="Times New Roman" w:cs="Times New Roman"/>
          <w:sz w:val="24"/>
          <w:szCs w:val="24"/>
          <w:lang w:eastAsia="ru-RU"/>
        </w:rPr>
        <w:t>Для</w:t>
      </w:r>
      <w:r w:rsidRPr="006A4B92">
        <w:rPr>
          <w:rFonts w:ascii="Times New Roman" w:eastAsia="Times New Roman" w:hAnsi="Times New Roman" w:cs="Times New Roman"/>
          <w:sz w:val="24"/>
          <w:szCs w:val="24"/>
          <w:lang w:eastAsia="ru-RU"/>
        </w:rPr>
        <w:t xml:space="preserve"> достижения поставленных целей Учреждение осуществляет следующие основные виды деятельности:</w:t>
      </w:r>
    </w:p>
    <w:p w:rsidR="006A4B92" w:rsidRPr="006A4B92" w:rsidRDefault="006A4B92" w:rsidP="006A4B9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1) образовательная деятельность по образовательным программам дошкольного образования - реализация основной общеобразовательной программы дошкольного образования;</w:t>
      </w:r>
    </w:p>
    <w:p w:rsidR="006A4B92" w:rsidRPr="006A4B92" w:rsidRDefault="006A4B92" w:rsidP="006A4B9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xml:space="preserve">2)  присмотр и уход за детьми, включающий в себя комплекс мер по организации питания и хозяйственно-бытового обслуживания детей, обеспечению соблюдения </w:t>
      </w:r>
      <w:r w:rsidR="002A33F1">
        <w:rPr>
          <w:rFonts w:ascii="Times New Roman" w:eastAsia="Times New Roman" w:hAnsi="Times New Roman" w:cs="Times New Roman"/>
          <w:sz w:val="24"/>
          <w:szCs w:val="24"/>
          <w:lang w:eastAsia="ru-RU"/>
        </w:rPr>
        <w:t>ими личной гигиены и режима дня.</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2.5.Виды деятельности Учреждения, не являющиеся основными:</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1) деятельность по содержанию и эксплуатации имущественного комплекса, в том числе</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объектов движимого и недвижимого имущества, закрепленного за Учреждением в установленном порядке;</w:t>
      </w:r>
    </w:p>
    <w:p w:rsid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2) консультационная, просветительская деятельность, деятельность в сфере охраны здоровья воспитанников и иная не противоречащая цели создания Учреждения деятельность</w:t>
      </w:r>
      <w:r w:rsidR="002A33F1">
        <w:rPr>
          <w:rFonts w:ascii="Times New Roman" w:eastAsia="Calibri" w:hAnsi="Times New Roman" w:cs="Times New Roman"/>
          <w:sz w:val="24"/>
          <w:szCs w:val="24"/>
          <w:lang w:eastAsia="ru-RU"/>
        </w:rPr>
        <w:t>,</w:t>
      </w:r>
      <w:r w:rsidR="002A33F1" w:rsidRPr="002A33F1">
        <w:rPr>
          <w:rFonts w:ascii="Times New Roman" w:eastAsia="Calibri" w:hAnsi="Times New Roman" w:cs="Times New Roman"/>
          <w:sz w:val="24"/>
          <w:szCs w:val="24"/>
        </w:rPr>
        <w:t xml:space="preserve"> в том числе осуществления организации отдыха и оздоровления воспитанников в каникулярное время;</w:t>
      </w:r>
    </w:p>
    <w:p w:rsidR="002A33F1" w:rsidRPr="006A4B92" w:rsidRDefault="002A33F1" w:rsidP="006A4B92">
      <w:pPr>
        <w:spacing w:after="0" w:line="240" w:lineRule="auto"/>
        <w:jc w:val="both"/>
        <w:rPr>
          <w:rFonts w:ascii="Times New Roman" w:eastAsia="Calibri" w:hAnsi="Times New Roman" w:cs="Times New Roman"/>
          <w:sz w:val="24"/>
          <w:szCs w:val="24"/>
          <w:lang w:eastAsia="ru-RU"/>
        </w:rPr>
      </w:pPr>
      <w:r w:rsidRPr="002A33F1">
        <w:rPr>
          <w:rFonts w:ascii="Times New Roman" w:eastAsia="Calibri" w:hAnsi="Times New Roman" w:cs="Times New Roman"/>
          <w:sz w:val="24"/>
          <w:szCs w:val="24"/>
          <w:lang w:eastAsia="ru-RU"/>
        </w:rPr>
        <w:t>3) образовательная деятельность по дополнительным общеразвивающим программам - реализация дополнительных общеразвивающих программ различной направленности.</w:t>
      </w:r>
    </w:p>
    <w:p w:rsid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2.6. </w:t>
      </w:r>
      <w:proofErr w:type="gramStart"/>
      <w:r w:rsidRPr="006A4B92">
        <w:rPr>
          <w:rFonts w:ascii="Times New Roman" w:eastAsia="Calibri" w:hAnsi="Times New Roman" w:cs="Times New Roman"/>
          <w:sz w:val="24"/>
          <w:szCs w:val="24"/>
          <w:lang w:eastAsia="ru-RU"/>
        </w:rPr>
        <w:t>Для достижения целей, указанных в настоящем Уставе, Учреждение вправе сверх муниципального задания, а также в случаях, установленных действующим законодательством,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или соглашением о предоставлении субсидии на возмещение затрат, на одинаковых при оказании одних и тех же услуг условиях.</w:t>
      </w:r>
      <w:proofErr w:type="gramEnd"/>
    </w:p>
    <w:p w:rsidR="005E367A" w:rsidRPr="005E367A" w:rsidRDefault="006A4B92" w:rsidP="00DF7E4C">
      <w:pPr>
        <w:spacing w:after="0" w:line="240" w:lineRule="auto"/>
        <w:jc w:val="both"/>
        <w:rPr>
          <w:rFonts w:ascii="Times New Roman" w:eastAsia="Calibri" w:hAnsi="Times New Roman" w:cs="Times New Roman"/>
          <w:sz w:val="24"/>
          <w:szCs w:val="24"/>
        </w:rPr>
      </w:pPr>
      <w:r w:rsidRPr="006A4B92">
        <w:rPr>
          <w:rFonts w:ascii="Times New Roman" w:eastAsia="Calibri" w:hAnsi="Times New Roman" w:cs="Times New Roman"/>
          <w:sz w:val="24"/>
          <w:szCs w:val="24"/>
          <w:lang w:eastAsia="ru-RU"/>
        </w:rPr>
        <w:t xml:space="preserve">2.7. </w:t>
      </w:r>
      <w:r w:rsidR="00DF7E4C">
        <w:rPr>
          <w:rFonts w:ascii="Times New Roman" w:eastAsia="Calibri" w:hAnsi="Times New Roman" w:cs="Times New Roman"/>
          <w:sz w:val="24"/>
          <w:szCs w:val="24"/>
        </w:rPr>
        <w:t>У</w:t>
      </w:r>
      <w:r w:rsidR="005E367A" w:rsidRPr="005E367A">
        <w:rPr>
          <w:rFonts w:ascii="Times New Roman" w:eastAsia="Calibri" w:hAnsi="Times New Roman" w:cs="Times New Roman"/>
          <w:sz w:val="24"/>
          <w:szCs w:val="24"/>
        </w:rPr>
        <w:t>чреждение вправе оказывать физическим и (или) юридическим лицам следующие платные образовательные услуги, не предусмотренные соответствующими образовательными программами:</w:t>
      </w:r>
    </w:p>
    <w:p w:rsidR="00DF7E4C" w:rsidRPr="005E367A" w:rsidRDefault="00DF7E4C" w:rsidP="00DF7E4C">
      <w:pPr>
        <w:tabs>
          <w:tab w:val="left" w:pos="851"/>
        </w:tabs>
        <w:autoSpaceDN w:val="0"/>
        <w:spacing w:after="0" w:line="240" w:lineRule="auto"/>
        <w:ind w:firstLine="567"/>
        <w:jc w:val="both"/>
        <w:rPr>
          <w:rFonts w:ascii="Times New Roman" w:eastAsia="Times New Roman" w:hAnsi="Times New Roman" w:cs="Times New Roman"/>
          <w:sz w:val="24"/>
          <w:szCs w:val="24"/>
          <w:lang w:eastAsia="ru-RU"/>
        </w:rPr>
      </w:pPr>
      <w:r w:rsidRPr="005E367A">
        <w:rPr>
          <w:rFonts w:ascii="Times New Roman" w:eastAsia="Times New Roman" w:hAnsi="Times New Roman" w:cs="Times New Roman"/>
          <w:sz w:val="24"/>
          <w:szCs w:val="24"/>
          <w:lang w:eastAsia="ru-RU"/>
        </w:rPr>
        <w:t xml:space="preserve">- осуществление образовательной деятельности по дополнительным общеобразовательным программам -  дополнительным общеразвивающим программам различной направленности;  </w:t>
      </w:r>
    </w:p>
    <w:p w:rsidR="00DF7E4C" w:rsidRPr="005E367A" w:rsidRDefault="00DF7E4C" w:rsidP="00DF7E4C">
      <w:pPr>
        <w:tabs>
          <w:tab w:val="left" w:pos="851"/>
        </w:tabs>
        <w:autoSpaceDN w:val="0"/>
        <w:spacing w:after="0" w:line="240" w:lineRule="auto"/>
        <w:ind w:firstLine="567"/>
        <w:jc w:val="both"/>
        <w:rPr>
          <w:rFonts w:ascii="Times New Roman" w:eastAsia="Times New Roman" w:hAnsi="Times New Roman" w:cs="Times New Roman"/>
          <w:sz w:val="24"/>
          <w:szCs w:val="24"/>
          <w:lang w:eastAsia="ru-RU"/>
        </w:rPr>
      </w:pPr>
      <w:r w:rsidRPr="005E367A">
        <w:rPr>
          <w:rFonts w:ascii="Times New Roman" w:eastAsia="Times New Roman" w:hAnsi="Times New Roman" w:cs="Times New Roman"/>
          <w:sz w:val="24"/>
          <w:szCs w:val="24"/>
          <w:lang w:eastAsia="ru-RU"/>
        </w:rPr>
        <w:t>- организация  групп кратковременного пребывания (от 3 до 5 часов в день) по присмотру и уходу за детьми;</w:t>
      </w:r>
    </w:p>
    <w:p w:rsidR="00DF7E4C" w:rsidRPr="005E367A" w:rsidRDefault="00DF7E4C" w:rsidP="00DF7E4C">
      <w:pPr>
        <w:widowControl w:val="0"/>
        <w:autoSpaceDN w:val="0"/>
        <w:spacing w:after="0" w:line="240" w:lineRule="auto"/>
        <w:ind w:firstLine="567"/>
        <w:jc w:val="both"/>
        <w:rPr>
          <w:rFonts w:ascii="Times New Roman" w:eastAsia="Times New Roman" w:hAnsi="Times New Roman" w:cs="Times New Roman"/>
          <w:sz w:val="24"/>
          <w:szCs w:val="24"/>
          <w:lang w:eastAsia="ru-RU"/>
        </w:rPr>
      </w:pPr>
      <w:r w:rsidRPr="005E367A">
        <w:rPr>
          <w:rFonts w:ascii="Times New Roman" w:eastAsia="Times New Roman" w:hAnsi="Times New Roman" w:cs="Times New Roman"/>
          <w:sz w:val="24"/>
          <w:szCs w:val="24"/>
          <w:lang w:eastAsia="ru-RU"/>
        </w:rPr>
        <w:t>а также другие услуги</w:t>
      </w:r>
      <w:r w:rsidR="00FE1A5A">
        <w:rPr>
          <w:rFonts w:ascii="Times New Roman" w:eastAsia="Times New Roman" w:hAnsi="Times New Roman" w:cs="Times New Roman"/>
          <w:sz w:val="24"/>
          <w:szCs w:val="24"/>
          <w:lang w:eastAsia="ru-RU"/>
        </w:rPr>
        <w:t xml:space="preserve"> сверх муниципального задания</w:t>
      </w:r>
      <w:r w:rsidRPr="005E367A">
        <w:rPr>
          <w:rFonts w:ascii="Times New Roman" w:eastAsia="Times New Roman" w:hAnsi="Times New Roman" w:cs="Times New Roman"/>
          <w:sz w:val="24"/>
          <w:szCs w:val="24"/>
          <w:lang w:eastAsia="ru-RU"/>
        </w:rPr>
        <w:t>:</w:t>
      </w:r>
    </w:p>
    <w:p w:rsidR="00DF7E4C" w:rsidRPr="005E367A" w:rsidRDefault="00DF7E4C" w:rsidP="00DF7E4C">
      <w:pPr>
        <w:widowControl w:val="0"/>
        <w:tabs>
          <w:tab w:val="left" w:pos="709"/>
        </w:tabs>
        <w:autoSpaceDN w:val="0"/>
        <w:adjustRightInd w:val="0"/>
        <w:spacing w:after="0" w:line="240" w:lineRule="auto"/>
        <w:ind w:firstLine="567"/>
        <w:jc w:val="both"/>
        <w:rPr>
          <w:rFonts w:ascii="Times New Roman" w:eastAsia="Times New Roman" w:hAnsi="Times New Roman" w:cs="Times New Roman"/>
          <w:color w:val="FF0000"/>
          <w:sz w:val="24"/>
          <w:szCs w:val="24"/>
          <w:lang w:eastAsia="ru-RU"/>
        </w:rPr>
      </w:pPr>
      <w:r w:rsidRPr="005E367A">
        <w:rPr>
          <w:rFonts w:ascii="Times New Roman" w:eastAsia="Times New Roman" w:hAnsi="Times New Roman" w:cs="Times New Roman"/>
          <w:sz w:val="24"/>
          <w:szCs w:val="24"/>
          <w:lang w:eastAsia="ru-RU"/>
        </w:rPr>
        <w:t>-    оказание платных коррекционно-логопедических услуг учителем-логопедом (консультации для родителей, индивидуальные занятия для детей);</w:t>
      </w:r>
    </w:p>
    <w:p w:rsidR="00DF7E4C" w:rsidRPr="005E367A" w:rsidRDefault="00DF7E4C" w:rsidP="00DF7E4C">
      <w:pPr>
        <w:widowControl w:val="0"/>
        <w:tabs>
          <w:tab w:val="left" w:pos="709"/>
        </w:tabs>
        <w:autoSpaceDN w:val="0"/>
        <w:adjustRightInd w:val="0"/>
        <w:spacing w:after="0" w:line="240" w:lineRule="auto"/>
        <w:ind w:firstLine="567"/>
        <w:jc w:val="both"/>
        <w:rPr>
          <w:rFonts w:ascii="Times New Roman" w:eastAsia="Times New Roman" w:hAnsi="Times New Roman" w:cs="Times New Roman"/>
          <w:b/>
          <w:i/>
          <w:strike/>
          <w:color w:val="FF0000"/>
          <w:sz w:val="24"/>
          <w:szCs w:val="24"/>
          <w:lang w:eastAsia="ru-RU"/>
        </w:rPr>
      </w:pPr>
      <w:r w:rsidRPr="005E367A">
        <w:rPr>
          <w:rFonts w:ascii="Times New Roman" w:eastAsia="Times New Roman" w:hAnsi="Times New Roman" w:cs="Times New Roman"/>
          <w:sz w:val="24"/>
          <w:szCs w:val="24"/>
          <w:lang w:eastAsia="ru-RU"/>
        </w:rPr>
        <w:t xml:space="preserve">-оказание платных коррекционно-развивающих услуг педагогом-психологом (консультации для родителей, детско-родительский клуб, индивидуальные и </w:t>
      </w:r>
      <w:r w:rsidRPr="005E367A">
        <w:rPr>
          <w:rFonts w:ascii="Times New Roman" w:eastAsia="Times New Roman" w:hAnsi="Times New Roman" w:cs="Times New Roman"/>
          <w:sz w:val="24"/>
          <w:szCs w:val="24"/>
          <w:lang w:eastAsia="ru-RU"/>
        </w:rPr>
        <w:lastRenderedPageBreak/>
        <w:t>подгрупповые занятия для детей).</w:t>
      </w:r>
    </w:p>
    <w:p w:rsidR="00DF7E4C" w:rsidRPr="005E367A" w:rsidRDefault="00DF7E4C" w:rsidP="00DF7E4C">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5E367A">
        <w:rPr>
          <w:rFonts w:ascii="Times New Roman" w:eastAsia="Calibri" w:hAnsi="Times New Roman" w:cs="Times New Roman"/>
          <w:sz w:val="24"/>
          <w:szCs w:val="24"/>
        </w:rPr>
        <w:t xml:space="preserve">Платные образовательные услуги могут предоставляться в полном соответствии с перечнем и по отдельности в зависимости от возможностей </w:t>
      </w:r>
      <w:r>
        <w:rPr>
          <w:rFonts w:ascii="Times New Roman" w:eastAsia="Calibri" w:hAnsi="Times New Roman" w:cs="Times New Roman"/>
          <w:sz w:val="24"/>
          <w:szCs w:val="24"/>
        </w:rPr>
        <w:t>У</w:t>
      </w:r>
      <w:r w:rsidRPr="005E367A">
        <w:rPr>
          <w:rFonts w:ascii="Times New Roman" w:eastAsia="Calibri" w:hAnsi="Times New Roman" w:cs="Times New Roman"/>
          <w:sz w:val="24"/>
          <w:szCs w:val="24"/>
        </w:rPr>
        <w:t>чреждения и потребностей родителей (законных представителей).</w:t>
      </w:r>
    </w:p>
    <w:p w:rsidR="00DF7E4C" w:rsidRPr="00DF7E4C" w:rsidRDefault="00DF7E4C" w:rsidP="00DF7E4C">
      <w:pPr>
        <w:widowControl w:val="0"/>
        <w:spacing w:after="0" w:line="240" w:lineRule="auto"/>
        <w:jc w:val="both"/>
        <w:rPr>
          <w:rFonts w:ascii="Times New Roman" w:eastAsia="Times New Roman" w:hAnsi="Times New Roman" w:cs="Times New Roman"/>
          <w:sz w:val="24"/>
          <w:szCs w:val="24"/>
          <w:lang w:eastAsia="zh-CN"/>
        </w:rPr>
      </w:pPr>
      <w:r w:rsidRPr="00DF7E4C">
        <w:rPr>
          <w:rFonts w:ascii="Times New Roman" w:eastAsia="Times New Roman" w:hAnsi="Times New Roman" w:cs="Times New Roman"/>
          <w:sz w:val="24"/>
          <w:szCs w:val="24"/>
          <w:lang w:eastAsia="ru-RU"/>
        </w:rPr>
        <w:t xml:space="preserve">2.8. </w:t>
      </w:r>
      <w:r w:rsidRPr="00DF7E4C">
        <w:rPr>
          <w:rFonts w:ascii="Times New Roman" w:eastAsia="Times New Roman" w:hAnsi="Times New Roman" w:cs="Times New Roman"/>
          <w:sz w:val="24"/>
          <w:szCs w:val="24"/>
          <w:lang w:eastAsia="zh-CN"/>
        </w:rPr>
        <w:t>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DF7E4C" w:rsidRPr="00DF7E4C" w:rsidRDefault="00DF7E4C" w:rsidP="00D536CA">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F7E4C">
        <w:rPr>
          <w:rFonts w:ascii="Times New Roman" w:eastAsia="Times New Roman" w:hAnsi="Times New Roman" w:cs="Times New Roman"/>
          <w:sz w:val="24"/>
          <w:szCs w:val="24"/>
          <w:lang w:eastAsia="ru-RU"/>
        </w:rPr>
        <w:t>2.</w:t>
      </w:r>
      <w:r w:rsidR="00D536CA">
        <w:rPr>
          <w:rFonts w:ascii="Times New Roman" w:eastAsia="Times New Roman" w:hAnsi="Times New Roman" w:cs="Times New Roman"/>
          <w:sz w:val="24"/>
          <w:szCs w:val="24"/>
          <w:lang w:eastAsia="ru-RU"/>
        </w:rPr>
        <w:t>9</w:t>
      </w:r>
      <w:r w:rsidRPr="00DF7E4C">
        <w:rPr>
          <w:rFonts w:ascii="Times New Roman" w:eastAsia="Times New Roman" w:hAnsi="Times New Roman" w:cs="Times New Roman"/>
          <w:sz w:val="24"/>
          <w:szCs w:val="24"/>
          <w:lang w:eastAsia="ru-RU"/>
        </w:rPr>
        <w:t xml:space="preserve">. </w:t>
      </w:r>
      <w:r w:rsidRPr="00DF7E4C">
        <w:rPr>
          <w:rFonts w:ascii="Times New Roman" w:eastAsia="Calibri" w:hAnsi="Times New Roman" w:cs="Times New Roman"/>
          <w:sz w:val="24"/>
          <w:szCs w:val="24"/>
        </w:rPr>
        <w:t xml:space="preserve">Платные образовательные услуги оказываются </w:t>
      </w:r>
      <w:r>
        <w:rPr>
          <w:rFonts w:ascii="Times New Roman" w:eastAsia="Calibri" w:hAnsi="Times New Roman" w:cs="Times New Roman"/>
          <w:sz w:val="24"/>
          <w:szCs w:val="24"/>
        </w:rPr>
        <w:t>У</w:t>
      </w:r>
      <w:r w:rsidRPr="00DF7E4C">
        <w:rPr>
          <w:rFonts w:ascii="Times New Roman" w:eastAsia="Calibri" w:hAnsi="Times New Roman" w:cs="Times New Roman"/>
          <w:sz w:val="24"/>
          <w:szCs w:val="24"/>
        </w:rPr>
        <w:t xml:space="preserve">чреждением на основании договора об оказании платных образовательных услуг, заключаемого в простой письменной форме </w:t>
      </w:r>
      <w:proofErr w:type="gramStart"/>
      <w:r w:rsidRPr="00DF7E4C">
        <w:rPr>
          <w:rFonts w:ascii="Times New Roman" w:eastAsia="Calibri" w:hAnsi="Times New Roman" w:cs="Times New Roman"/>
          <w:sz w:val="24"/>
          <w:szCs w:val="24"/>
        </w:rPr>
        <w:t>между</w:t>
      </w:r>
      <w:proofErr w:type="gramEnd"/>
      <w:r w:rsidRPr="00DF7E4C">
        <w:rPr>
          <w:rFonts w:ascii="Times New Roman" w:eastAsia="Calibri" w:hAnsi="Times New Roman" w:cs="Times New Roman"/>
          <w:sz w:val="24"/>
          <w:szCs w:val="24"/>
        </w:rPr>
        <w:t>:</w:t>
      </w:r>
    </w:p>
    <w:p w:rsidR="00DF7E4C" w:rsidRPr="00DF7E4C" w:rsidRDefault="00DF7E4C" w:rsidP="00DF7E4C">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DF7E4C">
        <w:rPr>
          <w:rFonts w:ascii="Times New Roman" w:eastAsia="Calibri" w:hAnsi="Times New Roman" w:cs="Times New Roman"/>
          <w:sz w:val="24"/>
          <w:szCs w:val="24"/>
        </w:rPr>
        <w:t xml:space="preserve">- </w:t>
      </w:r>
      <w:r>
        <w:rPr>
          <w:rFonts w:ascii="Times New Roman" w:eastAsia="Calibri" w:hAnsi="Times New Roman" w:cs="Times New Roman"/>
          <w:sz w:val="24"/>
          <w:szCs w:val="24"/>
        </w:rPr>
        <w:t>У</w:t>
      </w:r>
      <w:r w:rsidRPr="00DF7E4C">
        <w:rPr>
          <w:rFonts w:ascii="Times New Roman" w:eastAsia="Calibri" w:hAnsi="Times New Roman" w:cs="Times New Roman"/>
          <w:sz w:val="24"/>
          <w:szCs w:val="24"/>
        </w:rPr>
        <w:t>чреждением и родителями (законными представителями) воспитанника;</w:t>
      </w:r>
    </w:p>
    <w:p w:rsidR="00DF7E4C" w:rsidRPr="00DF7E4C" w:rsidRDefault="00DF7E4C" w:rsidP="00DF7E4C">
      <w:pPr>
        <w:widowControl w:val="0"/>
        <w:spacing w:after="0" w:line="240" w:lineRule="auto"/>
        <w:ind w:firstLine="567"/>
        <w:jc w:val="both"/>
        <w:rPr>
          <w:rFonts w:ascii="Times New Roman" w:eastAsia="Calibri" w:hAnsi="Times New Roman" w:cs="Times New Roman"/>
          <w:sz w:val="24"/>
          <w:szCs w:val="24"/>
        </w:rPr>
      </w:pPr>
      <w:r w:rsidRPr="00DF7E4C">
        <w:rPr>
          <w:rFonts w:ascii="Times New Roman" w:eastAsia="Calibri" w:hAnsi="Times New Roman" w:cs="Times New Roman"/>
          <w:sz w:val="24"/>
          <w:szCs w:val="24"/>
        </w:rPr>
        <w:t xml:space="preserve">- </w:t>
      </w:r>
      <w:r>
        <w:rPr>
          <w:rFonts w:ascii="Times New Roman" w:eastAsia="Calibri" w:hAnsi="Times New Roman" w:cs="Times New Roman"/>
          <w:sz w:val="24"/>
          <w:szCs w:val="24"/>
        </w:rPr>
        <w:t>У</w:t>
      </w:r>
      <w:r w:rsidRPr="00DF7E4C">
        <w:rPr>
          <w:rFonts w:ascii="Times New Roman" w:eastAsia="Calibri" w:hAnsi="Times New Roman" w:cs="Times New Roman"/>
          <w:sz w:val="24"/>
          <w:szCs w:val="24"/>
        </w:rPr>
        <w:t xml:space="preserve">чреждением и физическим или юридическим лицом, обязующимся оплатить обучение лица, зачисляемого на обучение. </w:t>
      </w:r>
    </w:p>
    <w:p w:rsidR="00DF7E4C" w:rsidRPr="00DF7E4C" w:rsidRDefault="00DF7E4C" w:rsidP="00DF7E4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E4C">
        <w:rPr>
          <w:rFonts w:ascii="Times New Roman" w:eastAsia="Times New Roman" w:hAnsi="Times New Roman" w:cs="Times New Roman"/>
          <w:sz w:val="24"/>
          <w:szCs w:val="24"/>
          <w:lang w:eastAsia="ru-RU"/>
        </w:rPr>
        <w:t>2.</w:t>
      </w:r>
      <w:r w:rsidR="00D536CA">
        <w:rPr>
          <w:rFonts w:ascii="Times New Roman" w:eastAsia="Times New Roman" w:hAnsi="Times New Roman" w:cs="Times New Roman"/>
          <w:sz w:val="24"/>
          <w:szCs w:val="24"/>
          <w:lang w:eastAsia="ru-RU"/>
        </w:rPr>
        <w:t>10</w:t>
      </w:r>
      <w:r w:rsidRPr="00DF7E4C">
        <w:rPr>
          <w:rFonts w:ascii="Times New Roman" w:eastAsia="Times New Roman" w:hAnsi="Times New Roman" w:cs="Times New Roman"/>
          <w:sz w:val="24"/>
          <w:szCs w:val="24"/>
          <w:lang w:eastAsia="ru-RU"/>
        </w:rPr>
        <w:t xml:space="preserve">. Порядок предоставления платных образовательных услуг определяется Положением о платных образовательных услугах, утверждаемым заведующим </w:t>
      </w:r>
      <w:r w:rsidR="00204761">
        <w:rPr>
          <w:rFonts w:ascii="Times New Roman" w:eastAsia="Times New Roman" w:hAnsi="Times New Roman" w:cs="Times New Roman"/>
          <w:sz w:val="24"/>
          <w:szCs w:val="24"/>
          <w:lang w:eastAsia="ru-RU"/>
        </w:rPr>
        <w:t>У</w:t>
      </w:r>
      <w:r w:rsidRPr="00DF7E4C">
        <w:rPr>
          <w:rFonts w:ascii="Times New Roman" w:eastAsia="Times New Roman" w:hAnsi="Times New Roman" w:cs="Times New Roman"/>
          <w:sz w:val="24"/>
          <w:szCs w:val="24"/>
          <w:lang w:eastAsia="ru-RU"/>
        </w:rPr>
        <w:t>чреждением, в соответствии с действующим законодательством Российской Федерации.</w:t>
      </w:r>
    </w:p>
    <w:p w:rsidR="00DF7E4C" w:rsidRPr="00DF7E4C" w:rsidRDefault="00DF7E4C" w:rsidP="00DF7E4C">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E4C">
        <w:rPr>
          <w:rFonts w:ascii="Times New Roman" w:eastAsia="Times New Roman" w:hAnsi="Times New Roman" w:cs="Times New Roman"/>
          <w:sz w:val="24"/>
          <w:szCs w:val="24"/>
          <w:lang w:eastAsia="ru-RU"/>
        </w:rPr>
        <w:t>2.1</w:t>
      </w:r>
      <w:r w:rsidR="00D536CA">
        <w:rPr>
          <w:rFonts w:ascii="Times New Roman" w:eastAsia="Times New Roman" w:hAnsi="Times New Roman" w:cs="Times New Roman"/>
          <w:sz w:val="24"/>
          <w:szCs w:val="24"/>
          <w:lang w:eastAsia="ru-RU"/>
        </w:rPr>
        <w:t>1</w:t>
      </w:r>
      <w:r w:rsidRPr="00DF7E4C">
        <w:rPr>
          <w:rFonts w:ascii="Times New Roman" w:eastAsia="Times New Roman" w:hAnsi="Times New Roman" w:cs="Times New Roman"/>
          <w:sz w:val="24"/>
          <w:szCs w:val="24"/>
          <w:lang w:eastAsia="ru-RU"/>
        </w:rPr>
        <w:t>.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бюджета Свердловской области, местного бюджета. Средства, полученные Автономным учреждением, при оказании таких платных образовательных услуг, возвращаются лицам, оплатившим эти услуги лицам.</w:t>
      </w:r>
    </w:p>
    <w:p w:rsidR="00DF7E4C" w:rsidRPr="00DF7E4C" w:rsidRDefault="00DF7E4C" w:rsidP="00172D5C">
      <w:pPr>
        <w:spacing w:after="0" w:line="240" w:lineRule="auto"/>
        <w:jc w:val="both"/>
        <w:rPr>
          <w:rFonts w:ascii="Times New Roman" w:eastAsia="Calibri" w:hAnsi="Times New Roman" w:cs="Times New Roman"/>
          <w:sz w:val="24"/>
          <w:szCs w:val="24"/>
        </w:rPr>
      </w:pPr>
      <w:r w:rsidRPr="00DF7E4C">
        <w:rPr>
          <w:rFonts w:ascii="Times New Roman" w:eastAsia="Calibri" w:hAnsi="Times New Roman" w:cs="Times New Roman"/>
          <w:sz w:val="24"/>
          <w:szCs w:val="24"/>
        </w:rPr>
        <w:t>2.1</w:t>
      </w:r>
      <w:r w:rsidR="00D536CA">
        <w:rPr>
          <w:rFonts w:ascii="Times New Roman" w:eastAsia="Calibri" w:hAnsi="Times New Roman" w:cs="Times New Roman"/>
          <w:sz w:val="24"/>
          <w:szCs w:val="24"/>
        </w:rPr>
        <w:t>2</w:t>
      </w:r>
      <w:r w:rsidR="00172D5C">
        <w:rPr>
          <w:rFonts w:ascii="Times New Roman" w:eastAsia="Calibri" w:hAnsi="Times New Roman" w:cs="Times New Roman"/>
          <w:sz w:val="24"/>
          <w:szCs w:val="24"/>
        </w:rPr>
        <w:t>. У</w:t>
      </w:r>
      <w:r w:rsidRPr="00DF7E4C">
        <w:rPr>
          <w:rFonts w:ascii="Times New Roman" w:eastAsia="Calibri" w:hAnsi="Times New Roman" w:cs="Times New Roman"/>
          <w:sz w:val="24"/>
          <w:szCs w:val="24"/>
        </w:rPr>
        <w:t xml:space="preserve">чреждение вправе осуществлять иные виды приносящей доход деятельности в случае, если они служат достижению целей, ради которых создано </w:t>
      </w:r>
      <w:r w:rsidR="00172D5C">
        <w:rPr>
          <w:rFonts w:ascii="Times New Roman" w:eastAsia="Calibri" w:hAnsi="Times New Roman" w:cs="Times New Roman"/>
          <w:sz w:val="24"/>
          <w:szCs w:val="24"/>
        </w:rPr>
        <w:t>У</w:t>
      </w:r>
      <w:r w:rsidRPr="00DF7E4C">
        <w:rPr>
          <w:rFonts w:ascii="Times New Roman" w:eastAsia="Calibri" w:hAnsi="Times New Roman" w:cs="Times New Roman"/>
          <w:sz w:val="24"/>
          <w:szCs w:val="24"/>
        </w:rPr>
        <w:t>чреждение, и соответствуют этим целям:</w:t>
      </w:r>
    </w:p>
    <w:p w:rsidR="00DF7E4C" w:rsidRPr="00DF7E4C" w:rsidRDefault="00DF7E4C" w:rsidP="00DF7E4C">
      <w:pPr>
        <w:spacing w:after="0" w:line="240" w:lineRule="auto"/>
        <w:ind w:firstLine="567"/>
        <w:jc w:val="both"/>
        <w:rPr>
          <w:rFonts w:ascii="Times New Roman" w:eastAsia="Calibri" w:hAnsi="Times New Roman" w:cs="Times New Roman"/>
          <w:sz w:val="24"/>
          <w:szCs w:val="24"/>
        </w:rPr>
      </w:pPr>
      <w:r w:rsidRPr="00DF7E4C">
        <w:rPr>
          <w:rFonts w:ascii="Times New Roman" w:eastAsia="Calibri" w:hAnsi="Times New Roman" w:cs="Times New Roman"/>
          <w:sz w:val="24"/>
          <w:szCs w:val="24"/>
        </w:rPr>
        <w:t xml:space="preserve">-  оказание посреднических, консультационных, информационных услуг физическим и юридическим лицам; </w:t>
      </w:r>
    </w:p>
    <w:p w:rsidR="00DF7E4C" w:rsidRPr="00DF7E4C" w:rsidRDefault="00DF7E4C" w:rsidP="00DF7E4C">
      <w:pPr>
        <w:widowControl w:val="0"/>
        <w:numPr>
          <w:ilvl w:val="0"/>
          <w:numId w:val="21"/>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DF7E4C">
        <w:rPr>
          <w:rFonts w:ascii="Times New Roman" w:eastAsia="Calibri" w:hAnsi="Times New Roman" w:cs="Times New Roman"/>
          <w:sz w:val="24"/>
          <w:szCs w:val="24"/>
        </w:rPr>
        <w:t>создание и использование интеллектуальных продуктов (методические рекомендации, программ дополнительного образования);</w:t>
      </w:r>
    </w:p>
    <w:p w:rsidR="00DF7E4C" w:rsidRPr="00DF7E4C" w:rsidRDefault="00DF7E4C" w:rsidP="00DF7E4C">
      <w:pPr>
        <w:widowControl w:val="0"/>
        <w:numPr>
          <w:ilvl w:val="0"/>
          <w:numId w:val="21"/>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DF7E4C">
        <w:rPr>
          <w:rFonts w:ascii="Times New Roman" w:eastAsia="Calibri" w:hAnsi="Times New Roman" w:cs="Times New Roman"/>
          <w:sz w:val="24"/>
          <w:szCs w:val="24"/>
        </w:rPr>
        <w:t xml:space="preserve">реализация товаров, созданных (произведённых) </w:t>
      </w:r>
      <w:r w:rsidR="001E654D">
        <w:rPr>
          <w:rFonts w:ascii="Times New Roman" w:eastAsia="Calibri" w:hAnsi="Times New Roman" w:cs="Times New Roman"/>
          <w:sz w:val="24"/>
          <w:szCs w:val="24"/>
        </w:rPr>
        <w:t>У</w:t>
      </w:r>
      <w:r w:rsidRPr="00DF7E4C">
        <w:rPr>
          <w:rFonts w:ascii="Times New Roman" w:eastAsia="Calibri" w:hAnsi="Times New Roman" w:cs="Times New Roman"/>
          <w:sz w:val="24"/>
          <w:szCs w:val="24"/>
        </w:rPr>
        <w:t>чреждением;</w:t>
      </w:r>
    </w:p>
    <w:p w:rsidR="00DF7E4C" w:rsidRPr="00DF7E4C" w:rsidRDefault="00DF7E4C" w:rsidP="00DF7E4C">
      <w:pPr>
        <w:widowControl w:val="0"/>
        <w:numPr>
          <w:ilvl w:val="0"/>
          <w:numId w:val="21"/>
        </w:numPr>
        <w:tabs>
          <w:tab w:val="left" w:pos="851"/>
        </w:tabs>
        <w:spacing w:after="0" w:line="240" w:lineRule="auto"/>
        <w:ind w:left="0" w:firstLine="567"/>
        <w:contextualSpacing/>
        <w:jc w:val="both"/>
        <w:rPr>
          <w:rFonts w:ascii="Times New Roman" w:eastAsia="Calibri" w:hAnsi="Times New Roman" w:cs="Times New Roman"/>
          <w:iCs/>
          <w:color w:val="FF0000"/>
          <w:sz w:val="24"/>
          <w:szCs w:val="24"/>
        </w:rPr>
      </w:pPr>
      <w:r w:rsidRPr="00DF7E4C">
        <w:rPr>
          <w:rFonts w:ascii="Times New Roman" w:eastAsia="Calibri" w:hAnsi="Times New Roman" w:cs="Times New Roman"/>
          <w:iCs/>
          <w:sz w:val="24"/>
          <w:szCs w:val="24"/>
        </w:rPr>
        <w:t xml:space="preserve">выпуск и реализация печатной и аудиовизуальной продукции, обучающих программ, информационных материалов; издательско-полиграфическая деятельность, реализация результатов данной деятельности; </w:t>
      </w:r>
    </w:p>
    <w:p w:rsidR="00DF7E4C" w:rsidRPr="00DF7E4C" w:rsidRDefault="00DF7E4C" w:rsidP="00DF7E4C">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iCs/>
          <w:sz w:val="24"/>
          <w:szCs w:val="24"/>
          <w:lang w:eastAsia="ru-RU"/>
        </w:rPr>
      </w:pPr>
      <w:r w:rsidRPr="00DF7E4C">
        <w:rPr>
          <w:rFonts w:ascii="Times New Roman" w:eastAsia="Times New Roman" w:hAnsi="Times New Roman" w:cs="Times New Roman"/>
          <w:sz w:val="24"/>
          <w:szCs w:val="24"/>
          <w:lang w:eastAsia="ru-RU"/>
        </w:rPr>
        <w:t>осуществление копировальных и множительных работ;</w:t>
      </w:r>
    </w:p>
    <w:p w:rsidR="00DF7E4C" w:rsidRPr="00DF7E4C" w:rsidRDefault="00DF7E4C" w:rsidP="00DF7E4C">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iCs/>
          <w:sz w:val="24"/>
          <w:szCs w:val="24"/>
          <w:lang w:eastAsia="ru-RU"/>
        </w:rPr>
      </w:pPr>
      <w:proofErr w:type="gramStart"/>
      <w:r w:rsidRPr="00DF7E4C">
        <w:rPr>
          <w:rFonts w:ascii="Times New Roman" w:eastAsia="Times New Roman" w:hAnsi="Times New Roman" w:cs="Times New Roman"/>
          <w:iCs/>
          <w:sz w:val="24"/>
          <w:szCs w:val="24"/>
          <w:lang w:eastAsia="ru-RU"/>
        </w:rPr>
        <w:t>проведение и организация ярмарок, выставок,  конференций, семинаров, совещаний, олимпиад, конкурсов, культурно-массовых и других мероприятий;</w:t>
      </w:r>
      <w:proofErr w:type="gramEnd"/>
    </w:p>
    <w:p w:rsidR="00DF7E4C" w:rsidRDefault="00DF7E4C" w:rsidP="00DF7E4C">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iCs/>
          <w:sz w:val="24"/>
          <w:szCs w:val="24"/>
          <w:lang w:eastAsia="ru-RU"/>
        </w:rPr>
      </w:pPr>
      <w:r w:rsidRPr="00DF7E4C">
        <w:rPr>
          <w:rFonts w:ascii="Times New Roman" w:eastAsia="Times New Roman" w:hAnsi="Times New Roman" w:cs="Times New Roman"/>
          <w:iCs/>
          <w:sz w:val="24"/>
          <w:szCs w:val="24"/>
          <w:lang w:eastAsia="ru-RU"/>
        </w:rPr>
        <w:t>выполнение художественных, офор</w:t>
      </w:r>
      <w:r w:rsidR="001E654D">
        <w:rPr>
          <w:rFonts w:ascii="Times New Roman" w:eastAsia="Times New Roman" w:hAnsi="Times New Roman" w:cs="Times New Roman"/>
          <w:iCs/>
          <w:sz w:val="24"/>
          <w:szCs w:val="24"/>
          <w:lang w:eastAsia="ru-RU"/>
        </w:rPr>
        <w:t>мительских и дизайнерских работ</w:t>
      </w:r>
      <w:r w:rsidR="00AF7AC2">
        <w:rPr>
          <w:rFonts w:ascii="Times New Roman" w:eastAsia="Times New Roman" w:hAnsi="Times New Roman" w:cs="Times New Roman"/>
          <w:iCs/>
          <w:sz w:val="24"/>
          <w:szCs w:val="24"/>
          <w:lang w:eastAsia="ru-RU"/>
        </w:rPr>
        <w:t>;</w:t>
      </w:r>
    </w:p>
    <w:p w:rsidR="00AF7AC2" w:rsidRPr="00AF7AC2" w:rsidRDefault="00AF7AC2" w:rsidP="00AF7AC2">
      <w:pPr>
        <w:spacing w:after="0" w:line="240" w:lineRule="auto"/>
        <w:ind w:left="142"/>
        <w:jc w:val="both"/>
        <w:rPr>
          <w:rFonts w:ascii="Times New Roman" w:eastAsia="Calibri" w:hAnsi="Times New Roman"/>
          <w:sz w:val="24"/>
          <w:szCs w:val="24"/>
        </w:rPr>
      </w:pPr>
      <w:r w:rsidRPr="00AF7AC2">
        <w:rPr>
          <w:rFonts w:ascii="Times New Roman" w:eastAsia="Calibri" w:hAnsi="Times New Roman"/>
          <w:sz w:val="24"/>
          <w:szCs w:val="24"/>
        </w:rPr>
        <w:t>- организация деятельности в сфере растениеводства (выращивание рассады овощей, цветов, зелени и их реализация);</w:t>
      </w:r>
    </w:p>
    <w:p w:rsidR="001E654D" w:rsidRPr="00DF7E4C" w:rsidRDefault="001E654D" w:rsidP="001E654D">
      <w:pPr>
        <w:pStyle w:val="a4"/>
        <w:spacing w:after="0" w:line="240" w:lineRule="auto"/>
        <w:ind w:left="502"/>
        <w:jc w:val="both"/>
        <w:rPr>
          <w:rFonts w:ascii="Times New Roman" w:eastAsia="Calibri" w:hAnsi="Times New Roman"/>
          <w:sz w:val="24"/>
          <w:szCs w:val="24"/>
        </w:rPr>
      </w:pPr>
      <w:r>
        <w:rPr>
          <w:rFonts w:ascii="Times New Roman" w:eastAsia="Calibri" w:hAnsi="Times New Roman"/>
          <w:sz w:val="24"/>
          <w:szCs w:val="24"/>
        </w:rPr>
        <w:t xml:space="preserve">  - </w:t>
      </w:r>
      <w:r w:rsidRPr="001E654D">
        <w:rPr>
          <w:rFonts w:ascii="Times New Roman" w:eastAsia="Calibri" w:hAnsi="Times New Roman"/>
          <w:sz w:val="24"/>
          <w:szCs w:val="24"/>
        </w:rPr>
        <w:t>прокат спортивного и музыкального инвентаря и оборудования, театральных декорацийи костюмов, художественной литературы, средств периодической печати;</w:t>
      </w:r>
    </w:p>
    <w:p w:rsidR="00DF7E4C" w:rsidRPr="00DF7E4C" w:rsidRDefault="00DF7E4C" w:rsidP="00DF7E4C">
      <w:pPr>
        <w:widowControl w:val="0"/>
        <w:numPr>
          <w:ilvl w:val="0"/>
          <w:numId w:val="2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iCs/>
          <w:sz w:val="24"/>
          <w:szCs w:val="24"/>
          <w:lang w:eastAsia="ru-RU"/>
        </w:rPr>
      </w:pPr>
      <w:r w:rsidRPr="00DF7E4C">
        <w:rPr>
          <w:rFonts w:ascii="Times New Roman" w:eastAsia="Times New Roman" w:hAnsi="Times New Roman" w:cs="Times New Roman"/>
          <w:iCs/>
          <w:sz w:val="24"/>
          <w:szCs w:val="24"/>
          <w:lang w:eastAsia="ru-RU"/>
        </w:rPr>
        <w:t xml:space="preserve">организация детских праздничных мероприятий художественно – эстетической, спортивной и физкультурно-оздоровительной направленности; </w:t>
      </w:r>
    </w:p>
    <w:p w:rsidR="00DF7E4C" w:rsidRPr="00DF7E4C" w:rsidRDefault="00DF7E4C" w:rsidP="00DF7E4C">
      <w:pPr>
        <w:widowControl w:val="0"/>
        <w:numPr>
          <w:ilvl w:val="0"/>
          <w:numId w:val="21"/>
        </w:numPr>
        <w:tabs>
          <w:tab w:val="left" w:pos="284"/>
          <w:tab w:val="left" w:pos="851"/>
        </w:tabs>
        <w:autoSpaceDE w:val="0"/>
        <w:autoSpaceDN w:val="0"/>
        <w:adjustRightInd w:val="0"/>
        <w:spacing w:after="0" w:line="240" w:lineRule="auto"/>
        <w:ind w:left="0" w:firstLine="567"/>
        <w:jc w:val="both"/>
        <w:rPr>
          <w:rFonts w:ascii="Times New Roman" w:eastAsia="Times New Roman" w:hAnsi="Times New Roman" w:cs="Times New Roman"/>
          <w:iCs/>
          <w:sz w:val="24"/>
          <w:szCs w:val="24"/>
          <w:lang w:eastAsia="ru-RU"/>
        </w:rPr>
      </w:pPr>
      <w:r w:rsidRPr="00DF7E4C">
        <w:rPr>
          <w:rFonts w:ascii="Times New Roman" w:eastAsia="Times New Roman" w:hAnsi="Times New Roman" w:cs="Times New Roman"/>
          <w:iCs/>
          <w:sz w:val="24"/>
          <w:szCs w:val="24"/>
          <w:lang w:eastAsia="ru-RU"/>
        </w:rPr>
        <w:t>участие в конкурсах на получение дохода в виде грантов, премий;</w:t>
      </w:r>
    </w:p>
    <w:p w:rsidR="00DF7E4C" w:rsidRPr="00DF7E4C" w:rsidRDefault="00DF7E4C" w:rsidP="00DF7E4C">
      <w:pPr>
        <w:widowControl w:val="0"/>
        <w:numPr>
          <w:ilvl w:val="0"/>
          <w:numId w:val="21"/>
        </w:numPr>
        <w:tabs>
          <w:tab w:val="left" w:pos="0"/>
          <w:tab w:val="left" w:pos="426"/>
          <w:tab w:val="left" w:pos="851"/>
        </w:tabs>
        <w:autoSpaceDE w:val="0"/>
        <w:autoSpaceDN w:val="0"/>
        <w:adjustRightInd w:val="0"/>
        <w:spacing w:after="0" w:line="240" w:lineRule="auto"/>
        <w:ind w:left="0" w:firstLine="567"/>
        <w:jc w:val="both"/>
        <w:rPr>
          <w:rFonts w:ascii="Times New Roman" w:eastAsia="Times New Roman" w:hAnsi="Times New Roman" w:cs="Times New Roman"/>
          <w:iCs/>
          <w:sz w:val="24"/>
          <w:szCs w:val="24"/>
          <w:lang w:eastAsia="ru-RU"/>
        </w:rPr>
      </w:pPr>
      <w:r w:rsidRPr="00DF7E4C">
        <w:rPr>
          <w:rFonts w:ascii="Times New Roman" w:eastAsia="Times New Roman" w:hAnsi="Times New Roman" w:cs="Times New Roman"/>
          <w:iCs/>
          <w:sz w:val="24"/>
          <w:szCs w:val="24"/>
          <w:lang w:eastAsia="ru-RU"/>
        </w:rPr>
        <w:t xml:space="preserve"> сдача в аренду имущества в порядке, установленном законодательством и настоящим уставом;</w:t>
      </w:r>
    </w:p>
    <w:p w:rsidR="00DF7E4C" w:rsidRPr="00DF7E4C" w:rsidRDefault="00DF7E4C" w:rsidP="00DF7E4C">
      <w:pPr>
        <w:widowControl w:val="0"/>
        <w:numPr>
          <w:ilvl w:val="0"/>
          <w:numId w:val="21"/>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DF7E4C">
        <w:rPr>
          <w:rFonts w:ascii="Times New Roman" w:eastAsia="Calibri" w:hAnsi="Times New Roman" w:cs="Times New Roman"/>
          <w:sz w:val="24"/>
          <w:szCs w:val="24"/>
        </w:rPr>
        <w:t>организация методической, психолого-педагогической, диагностической и консультативной помощи семьям, в том числе воспитывающим детей дошкольного возраста.</w:t>
      </w:r>
    </w:p>
    <w:p w:rsidR="00DF7E4C" w:rsidRPr="00DF7E4C" w:rsidRDefault="00DF7E4C" w:rsidP="00D536CA">
      <w:pPr>
        <w:widowControl w:val="0"/>
        <w:spacing w:after="0" w:line="240" w:lineRule="auto"/>
        <w:contextualSpacing/>
        <w:jc w:val="both"/>
        <w:rPr>
          <w:rFonts w:ascii="Times New Roman" w:eastAsia="Calibri" w:hAnsi="Times New Roman" w:cs="Times New Roman"/>
          <w:sz w:val="24"/>
          <w:szCs w:val="24"/>
        </w:rPr>
      </w:pPr>
      <w:r w:rsidRPr="00DF7E4C">
        <w:rPr>
          <w:rFonts w:ascii="Times New Roman" w:eastAsia="Calibri" w:hAnsi="Times New Roman" w:cs="Times New Roman"/>
          <w:sz w:val="24"/>
          <w:szCs w:val="24"/>
        </w:rPr>
        <w:t>2.1</w:t>
      </w:r>
      <w:r w:rsidR="00D536CA">
        <w:rPr>
          <w:rFonts w:ascii="Times New Roman" w:eastAsia="Calibri" w:hAnsi="Times New Roman" w:cs="Times New Roman"/>
          <w:sz w:val="24"/>
          <w:szCs w:val="24"/>
        </w:rPr>
        <w:t>3</w:t>
      </w:r>
      <w:r w:rsidRPr="00DF7E4C">
        <w:rPr>
          <w:rFonts w:ascii="Times New Roman" w:eastAsia="Calibri" w:hAnsi="Times New Roman" w:cs="Times New Roman"/>
          <w:sz w:val="24"/>
          <w:szCs w:val="24"/>
        </w:rPr>
        <w:t xml:space="preserve">. Доход от указанной деятельности используется </w:t>
      </w:r>
      <w:r w:rsidR="001E654D">
        <w:rPr>
          <w:rFonts w:ascii="Times New Roman" w:eastAsia="Calibri" w:hAnsi="Times New Roman" w:cs="Times New Roman"/>
          <w:sz w:val="24"/>
          <w:szCs w:val="24"/>
        </w:rPr>
        <w:t>У</w:t>
      </w:r>
      <w:r w:rsidRPr="00DF7E4C">
        <w:rPr>
          <w:rFonts w:ascii="Times New Roman" w:eastAsia="Calibri" w:hAnsi="Times New Roman" w:cs="Times New Roman"/>
          <w:sz w:val="24"/>
          <w:szCs w:val="24"/>
        </w:rPr>
        <w:t xml:space="preserve">чреждением в соответствии с уставными целями. </w:t>
      </w:r>
    </w:p>
    <w:p w:rsidR="00DF7E4C" w:rsidRPr="00DF7E4C" w:rsidRDefault="00DF7E4C" w:rsidP="00D536C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F7E4C">
        <w:rPr>
          <w:rFonts w:ascii="Times New Roman" w:eastAsia="Times New Roman" w:hAnsi="Times New Roman" w:cs="Times New Roman"/>
          <w:sz w:val="24"/>
          <w:szCs w:val="24"/>
          <w:lang w:eastAsia="ru-RU"/>
        </w:rPr>
        <w:lastRenderedPageBreak/>
        <w:t>2.1</w:t>
      </w:r>
      <w:r w:rsidR="00D536CA">
        <w:rPr>
          <w:rFonts w:ascii="Times New Roman" w:eastAsia="Times New Roman" w:hAnsi="Times New Roman" w:cs="Times New Roman"/>
          <w:sz w:val="24"/>
          <w:szCs w:val="24"/>
          <w:lang w:eastAsia="ru-RU"/>
        </w:rPr>
        <w:t>4</w:t>
      </w:r>
      <w:r w:rsidRPr="00DF7E4C">
        <w:rPr>
          <w:rFonts w:ascii="Times New Roman" w:eastAsia="Times New Roman" w:hAnsi="Times New Roman" w:cs="Times New Roman"/>
          <w:sz w:val="24"/>
          <w:szCs w:val="24"/>
          <w:lang w:eastAsia="ru-RU"/>
        </w:rPr>
        <w:t>. Учредитель вправе приостановить приносящую доходы деятельность Автономного учреждения, если она идет в ущерб образовательной деятельности, предусмотренной настоящим Уставом, до решения суда по этому вопросу.</w:t>
      </w:r>
    </w:p>
    <w:p w:rsidR="00DF7E4C" w:rsidRPr="00DF7E4C" w:rsidRDefault="00DF7E4C" w:rsidP="00DF7E4C">
      <w:pPr>
        <w:widowControl w:val="0"/>
        <w:spacing w:after="0" w:line="240" w:lineRule="auto"/>
        <w:ind w:firstLine="567"/>
        <w:jc w:val="center"/>
        <w:rPr>
          <w:rFonts w:ascii="Times New Roman" w:eastAsia="Times New Roman" w:hAnsi="Times New Roman" w:cs="Times New Roman"/>
          <w:b/>
          <w:sz w:val="24"/>
          <w:szCs w:val="24"/>
          <w:lang w:eastAsia="ru-RU"/>
        </w:rPr>
      </w:pPr>
    </w:p>
    <w:p w:rsidR="006A4B92" w:rsidRPr="006A4B92" w:rsidRDefault="006A4B92" w:rsidP="006A4B92">
      <w:pPr>
        <w:spacing w:after="0" w:line="240" w:lineRule="auto"/>
        <w:jc w:val="center"/>
        <w:rPr>
          <w:rFonts w:ascii="Times New Roman" w:eastAsia="Calibri" w:hAnsi="Times New Roman" w:cs="Times New Roman"/>
          <w:b/>
          <w:sz w:val="24"/>
          <w:szCs w:val="24"/>
          <w:lang w:eastAsia="ru-RU"/>
        </w:rPr>
      </w:pPr>
      <w:r w:rsidRPr="006A4B92">
        <w:rPr>
          <w:rFonts w:ascii="Times New Roman" w:eastAsia="Calibri" w:hAnsi="Times New Roman" w:cs="Times New Roman"/>
          <w:b/>
          <w:sz w:val="24"/>
          <w:szCs w:val="24"/>
          <w:lang w:eastAsia="ru-RU"/>
        </w:rPr>
        <w:t>ГЛАВА 3.</w:t>
      </w:r>
    </w:p>
    <w:p w:rsidR="006A4B92" w:rsidRPr="006A4B92" w:rsidRDefault="006A4B92" w:rsidP="006A4B92">
      <w:pPr>
        <w:spacing w:after="0" w:line="240" w:lineRule="auto"/>
        <w:jc w:val="center"/>
        <w:rPr>
          <w:rFonts w:ascii="Times New Roman" w:eastAsia="Calibri" w:hAnsi="Times New Roman" w:cs="Times New Roman"/>
          <w:b/>
          <w:sz w:val="24"/>
          <w:szCs w:val="24"/>
          <w:lang w:eastAsia="ru-RU"/>
        </w:rPr>
      </w:pPr>
      <w:r w:rsidRPr="006A4B92">
        <w:rPr>
          <w:rFonts w:ascii="Times New Roman" w:eastAsia="Times New Roman" w:hAnsi="Times New Roman" w:cs="Times New Roman"/>
          <w:b/>
          <w:sz w:val="24"/>
          <w:szCs w:val="24"/>
          <w:lang w:eastAsia="ru-RU"/>
        </w:rPr>
        <w:t>Компетенция, права, обязанности и ответственность Учреждения</w:t>
      </w:r>
    </w:p>
    <w:p w:rsidR="006A4B92" w:rsidRPr="006A4B92" w:rsidRDefault="006A4B92" w:rsidP="006A4B92">
      <w:pPr>
        <w:spacing w:after="0" w:line="240" w:lineRule="auto"/>
        <w:rPr>
          <w:rFonts w:ascii="Times New Roman" w:eastAsia="Calibri" w:hAnsi="Times New Roman" w:cs="Times New Roman"/>
          <w:b/>
          <w:sz w:val="24"/>
          <w:szCs w:val="24"/>
          <w:lang w:eastAsia="ru-RU"/>
        </w:rPr>
      </w:pPr>
    </w:p>
    <w:p w:rsid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3.1.Учреждение обладает автономией, под которой понимаетсясамостоятельность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настоящим Уставом.</w:t>
      </w:r>
    </w:p>
    <w:p w:rsid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3.2.Учреждение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3.3. К компетенции Учреждения в установленной сфере деятельности относятся:</w:t>
      </w:r>
    </w:p>
    <w:p w:rsidR="006A4B92" w:rsidRPr="00201D2F" w:rsidRDefault="006A4B92" w:rsidP="006A4B92">
      <w:pPr>
        <w:widowControl w:val="0"/>
        <w:autoSpaceDE w:val="0"/>
        <w:autoSpaceDN w:val="0"/>
        <w:adjustRightInd w:val="0"/>
        <w:spacing w:after="0" w:line="240" w:lineRule="auto"/>
        <w:jc w:val="both"/>
        <w:rPr>
          <w:rFonts w:ascii="Times New Roman" w:eastAsia="HiddenHorzOCR" w:hAnsi="Times New Roman" w:cs="Times New Roman"/>
          <w:sz w:val="24"/>
          <w:szCs w:val="24"/>
          <w:lang w:eastAsia="ru-RU"/>
        </w:rPr>
      </w:pPr>
      <w:r w:rsidRPr="00201D2F">
        <w:rPr>
          <w:rFonts w:ascii="Times New Roman" w:eastAsia="HiddenHorzOCR" w:hAnsi="Times New Roman" w:cs="Times New Roman"/>
          <w:sz w:val="24"/>
          <w:szCs w:val="24"/>
          <w:lang w:eastAsia="ru-RU"/>
        </w:rPr>
        <w:t>- разработка У</w:t>
      </w:r>
      <w:r w:rsidRPr="00201D2F">
        <w:rPr>
          <w:rFonts w:ascii="Times New Roman" w:eastAsia="Times New Roman" w:hAnsi="Times New Roman" w:cs="Times New Roman"/>
          <w:bCs/>
          <w:sz w:val="24"/>
          <w:szCs w:val="24"/>
          <w:lang w:eastAsia="ru-RU"/>
        </w:rPr>
        <w:t>става Учреждения для внесения его на утверждение;</w:t>
      </w:r>
    </w:p>
    <w:p w:rsidR="006A4B92" w:rsidRPr="00201D2F" w:rsidRDefault="00FD7446"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 р</w:t>
      </w:r>
      <w:r w:rsidR="006A4B92" w:rsidRPr="00201D2F">
        <w:rPr>
          <w:rFonts w:ascii="Times New Roman" w:eastAsia="Calibri" w:hAnsi="Times New Roman" w:cs="Times New Roman"/>
          <w:sz w:val="24"/>
          <w:szCs w:val="24"/>
          <w:lang w:eastAsia="ru-RU"/>
        </w:rPr>
        <w:t>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736994" w:rsidRPr="00201D2F" w:rsidRDefault="00736994" w:rsidP="00736994">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201D2F">
        <w:rPr>
          <w:rFonts w:ascii="Times New Roman" w:eastAsia="Calibri" w:hAnsi="Times New Roman" w:cs="Times New Roman"/>
          <w:bCs/>
          <w:sz w:val="24"/>
          <w:szCs w:val="24"/>
        </w:rPr>
        <w:t>-  материально-техническое обеспечение Учреждения, оборудование помещений в соответствии с государственными и местными нормами и требованиями, в том числе в соответствии с федеральным государственным образовательным стандартом дошкольного образования;</w:t>
      </w:r>
    </w:p>
    <w:p w:rsidR="00736994" w:rsidRPr="00201D2F" w:rsidRDefault="006A4B92" w:rsidP="00736994">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 xml:space="preserve">-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201D2F">
        <w:rPr>
          <w:rFonts w:ascii="Times New Roman" w:eastAsia="Calibri" w:hAnsi="Times New Roman" w:cs="Times New Roman"/>
          <w:sz w:val="24"/>
          <w:szCs w:val="24"/>
          <w:lang w:eastAsia="ru-RU"/>
        </w:rPr>
        <w:t>самообследования</w:t>
      </w:r>
      <w:proofErr w:type="spellEnd"/>
      <w:r w:rsidRPr="00201D2F">
        <w:rPr>
          <w:rFonts w:ascii="Times New Roman" w:eastAsia="Calibri" w:hAnsi="Times New Roman" w:cs="Times New Roman"/>
          <w:sz w:val="24"/>
          <w:szCs w:val="24"/>
          <w:lang w:eastAsia="ru-RU"/>
        </w:rPr>
        <w:t>;</w:t>
      </w:r>
    </w:p>
    <w:p w:rsidR="006A4B92" w:rsidRPr="00201D2F"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 установление штатного расписания, если иное не установлено нормативными правовыми</w:t>
      </w:r>
    </w:p>
    <w:p w:rsidR="006A4B92" w:rsidRPr="00201D2F"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актами Российской Федерации;</w:t>
      </w:r>
    </w:p>
    <w:p w:rsidR="00736994" w:rsidRPr="00201D2F" w:rsidRDefault="00736994" w:rsidP="00736994">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201D2F">
        <w:rPr>
          <w:rFonts w:ascii="Times New Roman" w:eastAsia="Calibri" w:hAnsi="Times New Roman" w:cs="Times New Roman"/>
          <w:bCs/>
          <w:sz w:val="24"/>
          <w:szCs w:val="24"/>
        </w:rPr>
        <w:t>-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6A4B92" w:rsidRPr="00201D2F"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 разработка и утверждение образовательных программ Учреждения;</w:t>
      </w:r>
    </w:p>
    <w:p w:rsidR="006A4B92" w:rsidRPr="00201D2F"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 xml:space="preserve">- разработка и утверждение по согласованию с Учредителем Программы развития Учреждения, если иное не установлено </w:t>
      </w:r>
      <w:r w:rsidRPr="00201D2F">
        <w:rPr>
          <w:rFonts w:ascii="Times New Roman" w:eastAsia="Times New Roman" w:hAnsi="Times New Roman" w:cs="Times New Roman"/>
          <w:bCs/>
          <w:sz w:val="24"/>
          <w:szCs w:val="24"/>
          <w:lang w:eastAsia="ru-RU"/>
        </w:rPr>
        <w:t>Федеральным законом «Об образовании в Российской Федерации»</w:t>
      </w:r>
      <w:r w:rsidR="00736994" w:rsidRPr="00201D2F">
        <w:rPr>
          <w:rFonts w:ascii="Times New Roman" w:eastAsia="Calibri" w:hAnsi="Times New Roman" w:cs="Times New Roman"/>
          <w:sz w:val="24"/>
          <w:szCs w:val="24"/>
          <w:lang w:eastAsia="ru-RU"/>
        </w:rPr>
        <w:t>;</w:t>
      </w:r>
    </w:p>
    <w:p w:rsidR="006A4B92" w:rsidRPr="00201D2F"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 прием воспитанников в Учреждение;</w:t>
      </w:r>
    </w:p>
    <w:p w:rsidR="006A4B92" w:rsidRPr="00201D2F" w:rsidRDefault="006A4B92" w:rsidP="00633F1D">
      <w:pPr>
        <w:spacing w:after="0" w:line="240" w:lineRule="auto"/>
        <w:jc w:val="both"/>
        <w:rPr>
          <w:rFonts w:ascii="Times New Roman" w:eastAsia="Calibri" w:hAnsi="Times New Roman" w:cs="Times New Roman"/>
          <w:sz w:val="24"/>
          <w:szCs w:val="24"/>
          <w:lang w:eastAsia="ru-RU"/>
        </w:rPr>
      </w:pPr>
      <w:r w:rsidRPr="00633F1D">
        <w:rPr>
          <w:rFonts w:ascii="Times New Roman" w:eastAsia="Calibri" w:hAnsi="Times New Roman" w:cs="Times New Roman"/>
          <w:sz w:val="24"/>
          <w:szCs w:val="24"/>
          <w:lang w:eastAsia="ru-RU"/>
        </w:rPr>
        <w:t>- использование и совершенствование методов обучения и воспитания, образовательных</w:t>
      </w:r>
    </w:p>
    <w:p w:rsidR="006A4B92" w:rsidRPr="00201D2F"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технологий, электронного обучения;</w:t>
      </w:r>
    </w:p>
    <w:p w:rsidR="006A4B92" w:rsidRPr="00201D2F"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 xml:space="preserve">- проведение </w:t>
      </w:r>
      <w:proofErr w:type="spellStart"/>
      <w:r w:rsidRPr="00201D2F">
        <w:rPr>
          <w:rFonts w:ascii="Times New Roman" w:eastAsia="Calibri" w:hAnsi="Times New Roman" w:cs="Times New Roman"/>
          <w:sz w:val="24"/>
          <w:szCs w:val="24"/>
          <w:lang w:eastAsia="ru-RU"/>
        </w:rPr>
        <w:t>самообследования</w:t>
      </w:r>
      <w:proofErr w:type="spellEnd"/>
      <w:r w:rsidRPr="00201D2F">
        <w:rPr>
          <w:rFonts w:ascii="Times New Roman" w:eastAsia="Calibri" w:hAnsi="Times New Roman" w:cs="Times New Roman"/>
          <w:sz w:val="24"/>
          <w:szCs w:val="24"/>
          <w:lang w:eastAsia="ru-RU"/>
        </w:rPr>
        <w:t xml:space="preserve">, обеспечение </w:t>
      </w:r>
      <w:proofErr w:type="gramStart"/>
      <w:r w:rsidRPr="00201D2F">
        <w:rPr>
          <w:rFonts w:ascii="Times New Roman" w:eastAsia="Calibri" w:hAnsi="Times New Roman" w:cs="Times New Roman"/>
          <w:sz w:val="24"/>
          <w:szCs w:val="24"/>
          <w:lang w:eastAsia="ru-RU"/>
        </w:rPr>
        <w:t>функционирования внутренней системы оценки качества образования</w:t>
      </w:r>
      <w:proofErr w:type="gramEnd"/>
      <w:r w:rsidRPr="00201D2F">
        <w:rPr>
          <w:rFonts w:ascii="Times New Roman" w:eastAsia="Calibri" w:hAnsi="Times New Roman" w:cs="Times New Roman"/>
          <w:sz w:val="24"/>
          <w:szCs w:val="24"/>
          <w:lang w:eastAsia="ru-RU"/>
        </w:rPr>
        <w:t>;</w:t>
      </w:r>
    </w:p>
    <w:p w:rsidR="006A4B92" w:rsidRPr="00201D2F"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 создание необходимых условий для охраны и укрепления здоровья, организации питания</w:t>
      </w:r>
    </w:p>
    <w:p w:rsidR="006A4B92" w:rsidRPr="00201D2F"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воспитанников и работников Учреждения;</w:t>
      </w:r>
    </w:p>
    <w:p w:rsidR="006A4B92" w:rsidRPr="004B6F67" w:rsidRDefault="006A4B92" w:rsidP="006A4B92">
      <w:pPr>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sz w:val="24"/>
          <w:szCs w:val="24"/>
          <w:lang w:eastAsia="ru-RU"/>
        </w:rPr>
        <w:t>- создание условий для занятия воспитанниками физической культурой и спортом;</w:t>
      </w:r>
    </w:p>
    <w:p w:rsidR="006A4B92" w:rsidRPr="004B6F67" w:rsidRDefault="006A4B92" w:rsidP="006A4B92">
      <w:pPr>
        <w:spacing w:after="0" w:line="240" w:lineRule="auto"/>
        <w:jc w:val="both"/>
        <w:rPr>
          <w:rFonts w:ascii="Times New Roman" w:eastAsia="Calibri" w:hAnsi="Times New Roman" w:cs="Times New Roman"/>
          <w:sz w:val="24"/>
          <w:szCs w:val="24"/>
          <w:lang w:eastAsia="ru-RU"/>
        </w:rPr>
      </w:pPr>
      <w:r w:rsidRPr="004B6F67">
        <w:rPr>
          <w:rFonts w:ascii="Times New Roman" w:eastAsia="Calibri" w:hAnsi="Times New Roman" w:cs="Times New Roman"/>
          <w:sz w:val="24"/>
          <w:szCs w:val="24"/>
          <w:lang w:eastAsia="ru-RU"/>
        </w:rPr>
        <w:t>- 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6A4B92" w:rsidRPr="004B6F67" w:rsidRDefault="006A4B92" w:rsidP="006A4B92">
      <w:pPr>
        <w:spacing w:after="0" w:line="240" w:lineRule="auto"/>
        <w:jc w:val="both"/>
        <w:rPr>
          <w:rFonts w:ascii="Times New Roman" w:eastAsia="Calibri" w:hAnsi="Times New Roman" w:cs="Times New Roman"/>
          <w:sz w:val="24"/>
          <w:szCs w:val="24"/>
          <w:lang w:eastAsia="ru-RU"/>
        </w:rPr>
      </w:pPr>
      <w:r w:rsidRPr="004B6F67">
        <w:rPr>
          <w:rFonts w:ascii="Times New Roman" w:eastAsia="Calibri" w:hAnsi="Times New Roman" w:cs="Times New Roman"/>
          <w:sz w:val="24"/>
          <w:szCs w:val="24"/>
          <w:lang w:eastAsia="ru-RU"/>
        </w:rPr>
        <w:t>- организация научно-методической работы, в том числе организация и проведение научных и методических конференций, семинаров;</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обеспечение создания и ведения официального сайта Учреждения в сети «Интернет»;</w:t>
      </w:r>
    </w:p>
    <w:p w:rsid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иные вопросы в соответствии с законодательством Российской Федерации.</w:t>
      </w:r>
    </w:p>
    <w:p w:rsidR="00201D2F" w:rsidRPr="00201D2F" w:rsidRDefault="00201D2F" w:rsidP="00201D2F">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201D2F">
        <w:rPr>
          <w:rFonts w:ascii="Times New Roman" w:eastAsia="Calibri" w:hAnsi="Times New Roman" w:cs="Times New Roman"/>
          <w:bCs/>
          <w:sz w:val="24"/>
          <w:szCs w:val="24"/>
        </w:rPr>
        <w:t xml:space="preserve">3.4. </w:t>
      </w:r>
      <w:r>
        <w:rPr>
          <w:rFonts w:ascii="Times New Roman" w:eastAsia="Calibri" w:hAnsi="Times New Roman" w:cs="Times New Roman"/>
          <w:bCs/>
          <w:sz w:val="24"/>
          <w:szCs w:val="24"/>
        </w:rPr>
        <w:t>У</w:t>
      </w:r>
      <w:r w:rsidRPr="00201D2F">
        <w:rPr>
          <w:rFonts w:ascii="Times New Roman" w:eastAsia="Calibri" w:hAnsi="Times New Roman" w:cs="Times New Roman"/>
          <w:bCs/>
          <w:sz w:val="24"/>
          <w:szCs w:val="24"/>
        </w:rPr>
        <w:t xml:space="preserve">чреждение вправе вести консультационную, просветительскую деятельность, </w:t>
      </w:r>
      <w:r w:rsidRPr="00201D2F">
        <w:rPr>
          <w:rFonts w:ascii="Times New Roman" w:eastAsia="Calibri" w:hAnsi="Times New Roman" w:cs="Times New Roman"/>
          <w:bCs/>
          <w:sz w:val="24"/>
          <w:szCs w:val="24"/>
        </w:rPr>
        <w:lastRenderedPageBreak/>
        <w:t xml:space="preserve">деятельность в сфере охраны здоровья граждан и иную не противоречащую целям создания </w:t>
      </w:r>
      <w:r>
        <w:rPr>
          <w:rFonts w:ascii="Times New Roman" w:eastAsia="Calibri" w:hAnsi="Times New Roman" w:cs="Times New Roman"/>
          <w:bCs/>
          <w:sz w:val="24"/>
          <w:szCs w:val="24"/>
        </w:rPr>
        <w:t>У</w:t>
      </w:r>
      <w:r w:rsidRPr="00201D2F">
        <w:rPr>
          <w:rFonts w:ascii="Times New Roman" w:eastAsia="Calibri" w:hAnsi="Times New Roman" w:cs="Times New Roman"/>
          <w:bCs/>
          <w:sz w:val="24"/>
          <w:szCs w:val="24"/>
        </w:rPr>
        <w:t>чреждения деятельность, в том числе осуществлять организацию отдыха и оздоровления воспитанников в каникулярное время.</w:t>
      </w:r>
    </w:p>
    <w:p w:rsidR="006A4B92" w:rsidRPr="006A4B92" w:rsidRDefault="00201D2F" w:rsidP="00201D2F">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201D2F">
        <w:rPr>
          <w:rFonts w:ascii="Times New Roman" w:eastAsia="Calibri" w:hAnsi="Times New Roman" w:cs="Times New Roman"/>
          <w:bCs/>
          <w:sz w:val="24"/>
          <w:szCs w:val="24"/>
        </w:rPr>
        <w:t xml:space="preserve">3.5. </w:t>
      </w:r>
      <w:r w:rsidR="006A4B92" w:rsidRPr="006A4B92">
        <w:rPr>
          <w:rFonts w:ascii="Times New Roman" w:eastAsia="Calibri" w:hAnsi="Times New Roman" w:cs="Times New Roman"/>
          <w:sz w:val="24"/>
          <w:szCs w:val="24"/>
          <w:lang w:eastAsia="ru-RU"/>
        </w:rPr>
        <w:t>Учреждение обязано осуществлять свою деятельность в соответствии с законодательством об образовании, в том числе:</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создавать безопасные условия обучения, воспитания детей,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соблюдать права и свободы воспитанников, родителей (законных представителей) воспитанников, работников Учреждения.</w:t>
      </w:r>
    </w:p>
    <w:p w:rsidR="006A4B92" w:rsidRPr="006A4B92" w:rsidRDefault="006A4B92" w:rsidP="006A4B92">
      <w:pPr>
        <w:spacing w:after="0" w:line="240" w:lineRule="auto"/>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3.</w:t>
      </w:r>
      <w:r w:rsidR="00201D2F">
        <w:rPr>
          <w:rFonts w:ascii="Times New Roman" w:eastAsia="Calibri" w:hAnsi="Times New Roman" w:cs="Times New Roman"/>
          <w:sz w:val="24"/>
          <w:szCs w:val="24"/>
          <w:lang w:eastAsia="ru-RU"/>
        </w:rPr>
        <w:t>6</w:t>
      </w:r>
      <w:r w:rsidRPr="006A4B92">
        <w:rPr>
          <w:rFonts w:ascii="Times New Roman" w:eastAsia="Calibri" w:hAnsi="Times New Roman" w:cs="Times New Roman"/>
          <w:sz w:val="24"/>
          <w:szCs w:val="24"/>
          <w:lang w:eastAsia="ru-RU"/>
        </w:rPr>
        <w:t xml:space="preserve">. Учреждение несет ответственность в установленном законодательством Российской Федерации порядке </w:t>
      </w:r>
      <w:proofErr w:type="gramStart"/>
      <w:r w:rsidRPr="006A4B92">
        <w:rPr>
          <w:rFonts w:ascii="Times New Roman" w:eastAsia="Calibri" w:hAnsi="Times New Roman" w:cs="Times New Roman"/>
          <w:sz w:val="24"/>
          <w:szCs w:val="24"/>
          <w:lang w:eastAsia="ru-RU"/>
        </w:rPr>
        <w:t>за</w:t>
      </w:r>
      <w:proofErr w:type="gramEnd"/>
      <w:r w:rsidRPr="006A4B92">
        <w:rPr>
          <w:rFonts w:ascii="Times New Roman" w:eastAsia="Calibri" w:hAnsi="Times New Roman" w:cs="Times New Roman"/>
          <w:sz w:val="24"/>
          <w:szCs w:val="24"/>
          <w:lang w:eastAsia="ru-RU"/>
        </w:rPr>
        <w:t>:</w:t>
      </w:r>
    </w:p>
    <w:p w:rsidR="006A4B92" w:rsidRPr="006A4B92" w:rsidRDefault="006A4B92" w:rsidP="006A4B92">
      <w:pPr>
        <w:spacing w:after="0" w:line="240" w:lineRule="auto"/>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невыполнение или ненадлежащее выполнение функций, отнесенных к ее компетенции;</w:t>
      </w:r>
    </w:p>
    <w:p w:rsidR="006A4B92" w:rsidRPr="006A4B92" w:rsidRDefault="006A4B92" w:rsidP="006A4B92">
      <w:pPr>
        <w:spacing w:after="0" w:line="240" w:lineRule="auto"/>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реализацию не в полном  объеме образовательных программ в соответствии с учебным планом,</w:t>
      </w:r>
    </w:p>
    <w:p w:rsidR="006A4B92" w:rsidRPr="006A4B92" w:rsidRDefault="006A4B92" w:rsidP="006A4B92">
      <w:pPr>
        <w:spacing w:after="0" w:line="240" w:lineRule="auto"/>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 качество образования своих выпускников, </w:t>
      </w:r>
    </w:p>
    <w:p w:rsidR="006A4B92" w:rsidRPr="006A4B92" w:rsidRDefault="006A4B92" w:rsidP="006A4B92">
      <w:pPr>
        <w:spacing w:after="0" w:line="240" w:lineRule="auto"/>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 жизнь и здоровье воспитанников, работников Учреждения. </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AF7AC2" w:rsidRPr="00AF7AC2" w:rsidRDefault="00AF7AC2" w:rsidP="007A78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7AC2">
        <w:rPr>
          <w:rFonts w:ascii="Times New Roman" w:eastAsia="Times New Roman" w:hAnsi="Times New Roman" w:cs="Times New Roman"/>
          <w:sz w:val="24"/>
          <w:szCs w:val="24"/>
          <w:lang w:eastAsia="ru-RU"/>
        </w:rPr>
        <w:t xml:space="preserve">3.7. Права, обязанности и ответственность педагогических работников, а так же работников </w:t>
      </w:r>
      <w:r w:rsidR="002B37E7">
        <w:rPr>
          <w:rFonts w:ascii="Times New Roman" w:eastAsia="Times New Roman" w:hAnsi="Times New Roman" w:cs="Times New Roman"/>
          <w:sz w:val="24"/>
          <w:szCs w:val="24"/>
          <w:lang w:eastAsia="ru-RU"/>
        </w:rPr>
        <w:t>У</w:t>
      </w:r>
      <w:r w:rsidRPr="00AF7AC2">
        <w:rPr>
          <w:rFonts w:ascii="Times New Roman" w:eastAsia="Times New Roman" w:hAnsi="Times New Roman" w:cs="Times New Roman"/>
          <w:sz w:val="24"/>
          <w:szCs w:val="24"/>
          <w:lang w:eastAsia="ru-RU"/>
        </w:rPr>
        <w:t xml:space="preserve">чреждения, занимающих должности административно-хозяйственных, учебно-вспомогательных и иных работников, осуществляющих вспомогательные функции,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w:t>
      </w:r>
      <w:r w:rsidR="002B37E7">
        <w:rPr>
          <w:rFonts w:ascii="Times New Roman" w:eastAsia="Times New Roman" w:hAnsi="Times New Roman" w:cs="Times New Roman"/>
          <w:sz w:val="24"/>
          <w:szCs w:val="24"/>
          <w:lang w:eastAsia="ru-RU"/>
        </w:rPr>
        <w:t>У</w:t>
      </w:r>
      <w:r w:rsidRPr="00AF7AC2">
        <w:rPr>
          <w:rFonts w:ascii="Times New Roman" w:eastAsia="Times New Roman" w:hAnsi="Times New Roman" w:cs="Times New Roman"/>
          <w:sz w:val="24"/>
          <w:szCs w:val="24"/>
          <w:lang w:eastAsia="ru-RU"/>
        </w:rPr>
        <w:t>чреждения, должностными инструкциями и трудовыми договорами.</w:t>
      </w:r>
    </w:p>
    <w:p w:rsidR="00633F1D" w:rsidRDefault="00633F1D" w:rsidP="006A4B92">
      <w:pPr>
        <w:widowControl w:val="0"/>
        <w:spacing w:after="0" w:line="240" w:lineRule="auto"/>
        <w:jc w:val="center"/>
        <w:rPr>
          <w:rFonts w:ascii="Times New Roman" w:eastAsia="Calibri" w:hAnsi="Times New Roman" w:cs="Times New Roman"/>
          <w:b/>
          <w:sz w:val="24"/>
          <w:szCs w:val="24"/>
        </w:rPr>
      </w:pPr>
    </w:p>
    <w:p w:rsidR="006A4B92" w:rsidRPr="006A4B92" w:rsidRDefault="006A4B92" w:rsidP="006A4B92">
      <w:pPr>
        <w:widowControl w:val="0"/>
        <w:spacing w:after="0" w:line="240" w:lineRule="auto"/>
        <w:jc w:val="center"/>
        <w:rPr>
          <w:rFonts w:ascii="Times New Roman" w:eastAsia="Calibri" w:hAnsi="Times New Roman" w:cs="Times New Roman"/>
          <w:b/>
          <w:sz w:val="24"/>
          <w:szCs w:val="24"/>
        </w:rPr>
      </w:pPr>
      <w:r w:rsidRPr="006A4B92">
        <w:rPr>
          <w:rFonts w:ascii="Times New Roman" w:eastAsia="Calibri" w:hAnsi="Times New Roman" w:cs="Times New Roman"/>
          <w:b/>
          <w:sz w:val="24"/>
          <w:szCs w:val="24"/>
        </w:rPr>
        <w:t xml:space="preserve">ГЛАВА 4. </w:t>
      </w:r>
    </w:p>
    <w:p w:rsidR="006A4B92" w:rsidRPr="006A4B92" w:rsidRDefault="006A4B92" w:rsidP="006A4B92">
      <w:pPr>
        <w:widowControl w:val="0"/>
        <w:spacing w:after="0" w:line="240" w:lineRule="auto"/>
        <w:jc w:val="center"/>
        <w:rPr>
          <w:rFonts w:ascii="Times New Roman" w:eastAsia="Calibri" w:hAnsi="Times New Roman" w:cs="Times New Roman"/>
          <w:b/>
          <w:sz w:val="24"/>
          <w:szCs w:val="24"/>
        </w:rPr>
      </w:pPr>
      <w:r w:rsidRPr="006A4B92">
        <w:rPr>
          <w:rFonts w:ascii="Times New Roman" w:eastAsia="Calibri" w:hAnsi="Times New Roman" w:cs="Times New Roman"/>
          <w:b/>
          <w:sz w:val="24"/>
          <w:szCs w:val="24"/>
        </w:rPr>
        <w:t>Организация деятельности Учреждения</w:t>
      </w:r>
    </w:p>
    <w:p w:rsidR="006A4B92" w:rsidRPr="006A4B92" w:rsidRDefault="006A4B92" w:rsidP="006A4B92">
      <w:pPr>
        <w:widowControl w:val="0"/>
        <w:spacing w:after="0" w:line="240" w:lineRule="auto"/>
        <w:jc w:val="center"/>
        <w:rPr>
          <w:rFonts w:ascii="Times New Roman" w:eastAsia="Calibri" w:hAnsi="Times New Roman" w:cs="Times New Roman"/>
          <w:b/>
          <w:sz w:val="24"/>
          <w:szCs w:val="24"/>
        </w:rPr>
      </w:pP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4.1. В Учреждении образовательная деятельность осуществляется на государственном языке Российской Федерации (на русском языке). </w:t>
      </w:r>
    </w:p>
    <w:p w:rsid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4.2. Дошкольное образование может быть получено в Учреждении, осуществляющем образовательную деятельность, а также вне учреждения – в форме семейного образования.</w:t>
      </w:r>
    </w:p>
    <w:p w:rsidR="006A4B92" w:rsidRPr="006A4B92" w:rsidRDefault="006A4B92" w:rsidP="006A4B92">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6A4B92">
        <w:rPr>
          <w:rFonts w:ascii="Times New Roman" w:eastAsia="Calibri" w:hAnsi="Times New Roman" w:cs="Times New Roman"/>
          <w:sz w:val="24"/>
          <w:szCs w:val="24"/>
          <w:lang w:eastAsia="ru-RU"/>
        </w:rPr>
        <w:t xml:space="preserve">4.3. </w:t>
      </w:r>
      <w:r w:rsidRPr="006A4B92">
        <w:rPr>
          <w:rFonts w:ascii="Times New Roman" w:eastAsia="Times New Roman" w:hAnsi="Times New Roman" w:cs="Times New Roman"/>
          <w:sz w:val="24"/>
          <w:szCs w:val="24"/>
          <w:lang w:eastAsia="ru-RU"/>
        </w:rPr>
        <w:t xml:space="preserve">Формы получения дошкольного образования и формы </w:t>
      </w:r>
      <w:proofErr w:type="gramStart"/>
      <w:r w:rsidRPr="006A4B92">
        <w:rPr>
          <w:rFonts w:ascii="Times New Roman" w:eastAsia="Times New Roman" w:hAnsi="Times New Roman" w:cs="Times New Roman"/>
          <w:sz w:val="24"/>
          <w:szCs w:val="24"/>
          <w:lang w:eastAsia="ru-RU"/>
        </w:rPr>
        <w:t>обучения</w:t>
      </w:r>
      <w:proofErr w:type="gramEnd"/>
      <w:r w:rsidRPr="006A4B92">
        <w:rPr>
          <w:rFonts w:ascii="Times New Roman" w:eastAsia="Times New Roman" w:hAnsi="Times New Roman" w:cs="Times New Roman"/>
          <w:sz w:val="24"/>
          <w:szCs w:val="24"/>
          <w:lang w:eastAsia="ru-RU"/>
        </w:rPr>
        <w:t xml:space="preserve"> по конкретной основной общеобразовательной программе - образовательной программе дошкольного образования, адаптированной образовательной программе дошкольного образования, определяются федеральным государственным образовательным стандартом дошкольного образования, если иное не установлено </w:t>
      </w:r>
      <w:r w:rsidRPr="006A4B92">
        <w:rPr>
          <w:rFonts w:ascii="Times New Roman" w:eastAsia="Times New Roman" w:hAnsi="Times New Roman" w:cs="Arial"/>
          <w:bCs/>
          <w:sz w:val="24"/>
          <w:szCs w:val="24"/>
          <w:lang w:eastAsia="ru-RU"/>
        </w:rPr>
        <w:t>Федеральным законом «Об образовании в Российской Федерации».</w:t>
      </w:r>
    </w:p>
    <w:p w:rsid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 Допускается сочетание различных форм получения образования и форм обучения.</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4.4. Учреждение может использовать сетевую форму реализации образовательной программы дошкольного образования, обеспечивающую возможность ее освоения </w:t>
      </w:r>
      <w:r w:rsidRPr="006A4B92">
        <w:rPr>
          <w:rFonts w:ascii="Times New Roman" w:eastAsia="Calibri" w:hAnsi="Times New Roman" w:cs="Times New Roman"/>
          <w:sz w:val="24"/>
          <w:szCs w:val="24"/>
          <w:lang w:eastAsia="ru-RU"/>
        </w:rPr>
        <w:lastRenderedPageBreak/>
        <w:t>воспитанниками с использованием ресурсов нескольких учреждений, осуществляющих образовательную деятельность, а также при необходимости с использованием ресурсов иных учреждений. Использование сетевой формы реализации образовательных программ дошкольного образования осуществляется на основании договора между указанными учреждениями.</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 4.5. Сроки получения дошкольного образования устанавливаются федеральным государственным образовательным стандартом дошкольного образования.</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4.6. Содержание дошкольного образования в Учреждении определяется образовательной программой дошкольного образования.</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4.7.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6A4B92" w:rsidRPr="006A4B92" w:rsidRDefault="006A4B92" w:rsidP="006A4B92">
      <w:pPr>
        <w:spacing w:after="0" w:line="240" w:lineRule="auto"/>
        <w:jc w:val="both"/>
        <w:rPr>
          <w:rFonts w:ascii="Times New Roman" w:eastAsia="Times New Roman" w:hAnsi="Times New Roman" w:cs="Times New Roman"/>
          <w:sz w:val="24"/>
          <w:szCs w:val="24"/>
          <w:lang w:eastAsia="ru-RU"/>
        </w:rPr>
      </w:pPr>
      <w:r w:rsidRPr="006A4B92">
        <w:rPr>
          <w:rFonts w:ascii="Times New Roman" w:eastAsia="Calibri" w:hAnsi="Times New Roman" w:cs="Times New Roman"/>
          <w:sz w:val="24"/>
          <w:szCs w:val="24"/>
          <w:lang w:eastAsia="ru-RU"/>
        </w:rPr>
        <w:t xml:space="preserve">4.8.Образовательная программа дошкольного образования самостоятельно разрабатывается и утверждается Учреждением в соответствии с федеральным государственным образовательным стандартом дошкольного образования и с </w:t>
      </w:r>
      <w:r w:rsidRPr="006A4B92">
        <w:rPr>
          <w:rFonts w:ascii="Times New Roman" w:eastAsia="Times New Roman" w:hAnsi="Times New Roman" w:cs="Times New Roman"/>
          <w:sz w:val="24"/>
          <w:szCs w:val="24"/>
          <w:lang w:eastAsia="ru-RU"/>
        </w:rPr>
        <w:t>учетом соответствующих примерных образовательных программ дошкольного образования.</w:t>
      </w:r>
    </w:p>
    <w:p w:rsidR="006A4B92" w:rsidRPr="006A4B92" w:rsidRDefault="006A4B92" w:rsidP="006A4B92">
      <w:pPr>
        <w:widowControl w:val="0"/>
        <w:tabs>
          <w:tab w:val="left" w:pos="1134"/>
          <w:tab w:val="left" w:pos="1418"/>
        </w:tabs>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xml:space="preserve">4.9. </w:t>
      </w:r>
      <w:proofErr w:type="gramStart"/>
      <w:r w:rsidRPr="006A4B92">
        <w:rPr>
          <w:rFonts w:ascii="Times New Roman" w:eastAsia="Times New Roman" w:hAnsi="Times New Roman" w:cs="Times New Roman"/>
          <w:sz w:val="24"/>
          <w:szCs w:val="24"/>
          <w:lang w:eastAsia="ru-RU"/>
        </w:rPr>
        <w:t xml:space="preserve">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roofErr w:type="gramEnd"/>
    </w:p>
    <w:p w:rsidR="006A4B92" w:rsidRPr="006A4B92" w:rsidRDefault="006A4B92" w:rsidP="006A4B9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A4B92">
        <w:rPr>
          <w:rFonts w:ascii="Times New Roman" w:eastAsia="Calibri" w:hAnsi="Times New Roman" w:cs="Times New Roman"/>
          <w:sz w:val="24"/>
          <w:szCs w:val="24"/>
        </w:rPr>
        <w:t>4.10. При реализации образовательной программы дошкольного образования используются различные образовательные технологии, в том числе дистанционные образовательные технологии, электронное обучение.</w:t>
      </w:r>
    </w:p>
    <w:p w:rsidR="006A4B92" w:rsidRPr="006A4B92" w:rsidRDefault="006A4B92" w:rsidP="006A4B92">
      <w:pPr>
        <w:widowControl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4.11. Использование при реализации образовательной программы дошкольного образования методов и средств обучения и воспитания, образовательных технологий, наносящих вред физическому или психическому здоровью воспитанников, запрещается.</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4.12. Освоение образовательной программы дошкольного образования не сопровождается проведением промежуточных аттестаций и итоговой аттестации воспитанников.</w:t>
      </w:r>
    </w:p>
    <w:p w:rsidR="006A4B92" w:rsidRPr="006A4B92" w:rsidRDefault="006A4B92" w:rsidP="00633F1D">
      <w:pPr>
        <w:spacing w:after="0" w:line="240" w:lineRule="auto"/>
        <w:jc w:val="both"/>
        <w:rPr>
          <w:rFonts w:ascii="Times New Roman" w:eastAsia="Calibri" w:hAnsi="Times New Roman" w:cs="Times New Roman"/>
          <w:sz w:val="24"/>
          <w:szCs w:val="24"/>
        </w:rPr>
      </w:pPr>
      <w:r w:rsidRPr="006A4B92">
        <w:rPr>
          <w:rFonts w:ascii="Times New Roman" w:eastAsia="Calibri" w:hAnsi="Times New Roman" w:cs="Times New Roman"/>
          <w:sz w:val="24"/>
          <w:szCs w:val="24"/>
        </w:rPr>
        <w:t xml:space="preserve">4.13. Образовательная деятельность по образовательной программе дошкольного образования в Учреждении осуществляется в группах.  Группа воспитанников дошкольного возраста (далее – группа) является основной структурной единицей в Учреждении. </w:t>
      </w:r>
    </w:p>
    <w:p w:rsidR="006A4B92" w:rsidRPr="006A4B92" w:rsidRDefault="00633F1D" w:rsidP="006A4B92">
      <w:pPr>
        <w:widowControl w:val="0"/>
        <w:tabs>
          <w:tab w:val="left" w:pos="360"/>
        </w:tabs>
        <w:spacing w:after="0"/>
        <w:ind w:right="113"/>
        <w:jc w:val="both"/>
        <w:outlineLvl w:val="2"/>
        <w:rPr>
          <w:rFonts w:ascii="Times New Roman" w:eastAsia="Calibri" w:hAnsi="Times New Roman" w:cs="Times New Roman"/>
          <w:color w:val="FF0000"/>
          <w:sz w:val="24"/>
          <w:szCs w:val="24"/>
        </w:rPr>
      </w:pPr>
      <w:r>
        <w:rPr>
          <w:rFonts w:ascii="Times New Roman" w:eastAsia="Calibri" w:hAnsi="Times New Roman" w:cs="Times New Roman"/>
          <w:sz w:val="24"/>
          <w:szCs w:val="24"/>
        </w:rPr>
        <w:tab/>
      </w:r>
      <w:r w:rsidR="006A4B92" w:rsidRPr="006A4B92">
        <w:rPr>
          <w:rFonts w:ascii="Times New Roman" w:eastAsia="Calibri" w:hAnsi="Times New Roman" w:cs="Times New Roman"/>
          <w:sz w:val="24"/>
          <w:szCs w:val="24"/>
        </w:rPr>
        <w:t xml:space="preserve">Группы имеют общеразвивающую, компенсирующую и оздоровительную направленность. </w:t>
      </w:r>
    </w:p>
    <w:p w:rsidR="006A4B92" w:rsidRPr="006A4B92" w:rsidRDefault="006A4B92" w:rsidP="006A4B92">
      <w:pPr>
        <w:widowControl w:val="0"/>
        <w:autoSpaceDE w:val="0"/>
        <w:autoSpaceDN w:val="0"/>
        <w:adjustRightInd w:val="0"/>
        <w:spacing w:after="0" w:line="240" w:lineRule="auto"/>
        <w:ind w:right="113"/>
        <w:jc w:val="both"/>
        <w:outlineLvl w:val="2"/>
        <w:rPr>
          <w:rFonts w:ascii="Times New Roman" w:eastAsia="Calibri" w:hAnsi="Times New Roman" w:cs="Times New Roman"/>
          <w:i/>
          <w:sz w:val="24"/>
          <w:szCs w:val="24"/>
          <w:lang w:eastAsia="ru-RU"/>
        </w:rPr>
      </w:pPr>
      <w:r w:rsidRPr="006A4B92">
        <w:rPr>
          <w:rFonts w:ascii="Times New Roman" w:eastAsia="Calibri" w:hAnsi="Times New Roman" w:cs="Times New Roman"/>
          <w:sz w:val="24"/>
          <w:szCs w:val="24"/>
        </w:rPr>
        <w:t xml:space="preserve"> В группах общеразвивающей направленности осуществляется дошкольное образование в соответствии с основной </w:t>
      </w:r>
      <w:r w:rsidRPr="006A4B92">
        <w:rPr>
          <w:rFonts w:ascii="Times New Roman" w:eastAsia="Calibri" w:hAnsi="Times New Roman" w:cs="Times New Roman"/>
          <w:sz w:val="24"/>
          <w:szCs w:val="24"/>
          <w:lang w:eastAsia="ru-RU"/>
        </w:rPr>
        <w:t>общеобразовательной программой дошкольного образования.</w:t>
      </w:r>
    </w:p>
    <w:p w:rsidR="006A4B92" w:rsidRPr="006A4B92" w:rsidRDefault="006A4B92" w:rsidP="006A4B92">
      <w:pPr>
        <w:widowControl w:val="0"/>
        <w:autoSpaceDE w:val="0"/>
        <w:autoSpaceDN w:val="0"/>
        <w:adjustRightInd w:val="0"/>
        <w:spacing w:after="0"/>
        <w:jc w:val="both"/>
        <w:rPr>
          <w:rFonts w:ascii="Times New Roman" w:eastAsia="Calibri" w:hAnsi="Times New Roman" w:cs="Times New Roman"/>
          <w:sz w:val="24"/>
          <w:szCs w:val="24"/>
        </w:rPr>
      </w:pPr>
      <w:r w:rsidRPr="006A4B92">
        <w:rPr>
          <w:rFonts w:ascii="Times New Roman" w:eastAsia="Calibri" w:hAnsi="Times New Roman" w:cs="Times New Roman"/>
          <w:sz w:val="24"/>
          <w:szCs w:val="24"/>
        </w:rPr>
        <w:t xml:space="preserve">        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(для детей с нарушениями речи, для детей с задержкой психического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6A4B92" w:rsidRPr="006A4B92" w:rsidRDefault="006A4B92" w:rsidP="00633F1D">
      <w:pPr>
        <w:widowControl w:val="0"/>
        <w:autoSpaceDE w:val="0"/>
        <w:autoSpaceDN w:val="0"/>
        <w:adjustRightInd w:val="0"/>
        <w:spacing w:after="0"/>
        <w:ind w:firstLine="708"/>
        <w:jc w:val="both"/>
        <w:rPr>
          <w:rFonts w:ascii="Times New Roman" w:eastAsia="Calibri" w:hAnsi="Times New Roman" w:cs="Times New Roman"/>
          <w:sz w:val="24"/>
          <w:szCs w:val="24"/>
        </w:rPr>
      </w:pPr>
      <w:r w:rsidRPr="006A4B92">
        <w:rPr>
          <w:rFonts w:ascii="Times New Roman" w:eastAsia="Calibri" w:hAnsi="Times New Roman" w:cs="Times New Roman"/>
          <w:sz w:val="24"/>
          <w:szCs w:val="24"/>
        </w:rPr>
        <w:t xml:space="preserve">В группах оздоровительной  направленности осуществляется дошкольное образование детей с туберкулезной интоксикацией в соответствии с основной </w:t>
      </w:r>
      <w:r w:rsidRPr="006A4B92">
        <w:rPr>
          <w:rFonts w:ascii="Times New Roman" w:eastAsia="Calibri" w:hAnsi="Times New Roman" w:cs="Times New Roman"/>
          <w:sz w:val="24"/>
          <w:szCs w:val="24"/>
          <w:lang w:eastAsia="ru-RU"/>
        </w:rPr>
        <w:t>общеобразовательной программой дошкольного образования, а так же комплекс санитарно-гигиенических, профилактических и оздоровительных мероприятий и процедур.</w:t>
      </w:r>
    </w:p>
    <w:p w:rsidR="006A4B92" w:rsidRPr="006A4B92" w:rsidRDefault="006A4B92" w:rsidP="006A4B92">
      <w:pPr>
        <w:spacing w:after="0" w:line="240" w:lineRule="auto"/>
        <w:jc w:val="both"/>
        <w:rPr>
          <w:rFonts w:ascii="Times New Roman" w:eastAsia="Times New Roman" w:hAnsi="Times New Roman" w:cs="Times New Roman"/>
          <w:sz w:val="28"/>
          <w:szCs w:val="28"/>
          <w:lang w:eastAsia="ru-RU"/>
        </w:rPr>
      </w:pPr>
      <w:r w:rsidRPr="006A4B92">
        <w:rPr>
          <w:rFonts w:ascii="Times New Roman" w:eastAsia="Times New Roman" w:hAnsi="Times New Roman" w:cs="Times New Roman"/>
          <w:sz w:val="24"/>
          <w:szCs w:val="24"/>
          <w:lang w:eastAsia="ru-RU"/>
        </w:rPr>
        <w:lastRenderedPageBreak/>
        <w:t>4.14. Учреждение устанавливает максимальный объем нагрузки детей во время непосредственной образовательной деятельности согласно санитарно-эпидемиологическим правилам и нормативам</w:t>
      </w:r>
      <w:r w:rsidRPr="006A4B92">
        <w:rPr>
          <w:rFonts w:ascii="Times New Roman" w:eastAsia="Times New Roman" w:hAnsi="Times New Roman" w:cs="Times New Roman"/>
          <w:sz w:val="28"/>
          <w:szCs w:val="28"/>
          <w:lang w:eastAsia="ru-RU"/>
        </w:rPr>
        <w:t>.</w:t>
      </w:r>
    </w:p>
    <w:p w:rsidR="006A4B92" w:rsidRPr="006A4B92" w:rsidRDefault="006A4B92" w:rsidP="006A4B92">
      <w:pPr>
        <w:widowControl w:val="0"/>
        <w:autoSpaceDE w:val="0"/>
        <w:autoSpaceDN w:val="0"/>
        <w:adjustRightInd w:val="0"/>
        <w:spacing w:after="0"/>
        <w:jc w:val="both"/>
        <w:rPr>
          <w:rFonts w:ascii="Times New Roman" w:eastAsia="Calibri" w:hAnsi="Times New Roman" w:cs="Times New Roman"/>
          <w:sz w:val="24"/>
          <w:szCs w:val="24"/>
        </w:rPr>
      </w:pPr>
      <w:r w:rsidRPr="006A4B92">
        <w:rPr>
          <w:rFonts w:ascii="Times New Roman" w:eastAsia="Calibri" w:hAnsi="Times New Roman" w:cs="Times New Roman"/>
          <w:sz w:val="24"/>
          <w:szCs w:val="24"/>
        </w:rPr>
        <w:t xml:space="preserve">4.15. </w:t>
      </w:r>
      <w:proofErr w:type="gramStart"/>
      <w:r w:rsidRPr="006A4B92">
        <w:rPr>
          <w:rFonts w:ascii="Times New Roman" w:eastAsia="Calibri" w:hAnsi="Times New Roman" w:cs="Times New Roman"/>
          <w:sz w:val="24"/>
          <w:szCs w:val="24"/>
        </w:rPr>
        <w:t xml:space="preserve">Для воспитанников, нуждающихся в длительном лечении, детей-инвалидов, которые по состоянию здоровья не могут посещать образовательные организации, Учреждением </w:t>
      </w:r>
      <w:r w:rsidR="006E003C">
        <w:rPr>
          <w:rFonts w:ascii="Times New Roman" w:eastAsia="Calibri" w:hAnsi="Times New Roman" w:cs="Times New Roman"/>
          <w:sz w:val="24"/>
          <w:szCs w:val="24"/>
        </w:rPr>
        <w:t xml:space="preserve">может быть </w:t>
      </w:r>
      <w:r w:rsidRPr="006A4B92">
        <w:rPr>
          <w:rFonts w:ascii="Times New Roman" w:eastAsia="Calibri" w:hAnsi="Times New Roman" w:cs="Times New Roman"/>
          <w:sz w:val="24"/>
          <w:szCs w:val="24"/>
        </w:rPr>
        <w:t>организовано индивидуальное обучение детей с ограниченными возможностями здоровья на дому, в т</w:t>
      </w:r>
      <w:r w:rsidR="00D83D71">
        <w:rPr>
          <w:rFonts w:ascii="Times New Roman" w:eastAsia="Calibri" w:hAnsi="Times New Roman" w:cs="Times New Roman"/>
          <w:sz w:val="24"/>
          <w:szCs w:val="24"/>
        </w:rPr>
        <w:t xml:space="preserve">ом </w:t>
      </w:r>
      <w:r w:rsidRPr="006A4B92">
        <w:rPr>
          <w:rFonts w:ascii="Times New Roman" w:eastAsia="Calibri" w:hAnsi="Times New Roman" w:cs="Times New Roman"/>
          <w:sz w:val="24"/>
          <w:szCs w:val="24"/>
        </w:rPr>
        <w:t>ч</w:t>
      </w:r>
      <w:r w:rsidR="00D83D71">
        <w:rPr>
          <w:rFonts w:ascii="Times New Roman" w:eastAsia="Calibri" w:hAnsi="Times New Roman" w:cs="Times New Roman"/>
          <w:sz w:val="24"/>
          <w:szCs w:val="24"/>
        </w:rPr>
        <w:t>исле</w:t>
      </w:r>
      <w:r w:rsidRPr="006A4B92">
        <w:rPr>
          <w:rFonts w:ascii="Times New Roman" w:eastAsia="Calibri" w:hAnsi="Times New Roman" w:cs="Times New Roman"/>
          <w:sz w:val="24"/>
          <w:szCs w:val="24"/>
        </w:rPr>
        <w:t xml:space="preserve"> обеспечиваются условия для организации коррекционной работы, учитывающие особенности их психофизического развития и  включающие в себя использование специальных образовательных программ и методов обучения и воспитания, специальных учебников, учебных пособийидидактических</w:t>
      </w:r>
      <w:proofErr w:type="gramEnd"/>
      <w:r w:rsidRPr="006A4B92">
        <w:rPr>
          <w:rFonts w:ascii="Times New Roman" w:eastAsia="Calibri" w:hAnsi="Times New Roman" w:cs="Times New Roman"/>
          <w:sz w:val="24"/>
          <w:szCs w:val="24"/>
        </w:rPr>
        <w:t xml:space="preserve"> материалов, специальных технических средств обучения. Основанием для организации </w:t>
      </w:r>
      <w:proofErr w:type="gramStart"/>
      <w:r w:rsidRPr="006A4B92">
        <w:rPr>
          <w:rFonts w:ascii="Times New Roman" w:eastAsia="Calibri" w:hAnsi="Times New Roman" w:cs="Times New Roman"/>
          <w:sz w:val="24"/>
          <w:szCs w:val="24"/>
        </w:rPr>
        <w:t>обучения по</w:t>
      </w:r>
      <w:proofErr w:type="gramEnd"/>
      <w:r w:rsidRPr="006A4B92">
        <w:rPr>
          <w:rFonts w:ascii="Times New Roman" w:eastAsia="Calibri" w:hAnsi="Times New Roman" w:cs="Times New Roman"/>
          <w:sz w:val="24"/>
          <w:szCs w:val="24"/>
        </w:rPr>
        <w:t xml:space="preserve"> образовательной программе дошкольного образования на дому являются заключение медицинской организации и письменное обращение родителей (законных представителей).</w:t>
      </w:r>
    </w:p>
    <w:p w:rsidR="006A4B92" w:rsidRPr="006A4B92" w:rsidRDefault="006A4B92" w:rsidP="00633F1D">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rPr>
        <w:t xml:space="preserve">Порядок регламентации и оформления отношений Учреждения и родителей (законных представителей) воспитанников, нуждающихся в длительном лечении, а также детей-инвалидов в части организации </w:t>
      </w:r>
      <w:proofErr w:type="gramStart"/>
      <w:r w:rsidRPr="006A4B92">
        <w:rPr>
          <w:rFonts w:ascii="Times New Roman" w:eastAsia="Calibri" w:hAnsi="Times New Roman" w:cs="Times New Roman"/>
          <w:sz w:val="24"/>
          <w:szCs w:val="24"/>
        </w:rPr>
        <w:t>обучения по</w:t>
      </w:r>
      <w:proofErr w:type="gramEnd"/>
      <w:r w:rsidRPr="006A4B92">
        <w:rPr>
          <w:rFonts w:ascii="Times New Roman" w:eastAsia="Calibri" w:hAnsi="Times New Roman" w:cs="Times New Roman"/>
          <w:sz w:val="24"/>
          <w:szCs w:val="24"/>
        </w:rPr>
        <w:t xml:space="preserve"> образовательной программе дошкольного образования на дому определяется нормативным правовым актом уполномоченного органа государственной власти Свердловской области.</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4.16. В Учреждении могут быть </w:t>
      </w:r>
      <w:proofErr w:type="gramStart"/>
      <w:r w:rsidRPr="006A4B92">
        <w:rPr>
          <w:rFonts w:ascii="Times New Roman" w:eastAsia="Calibri" w:hAnsi="Times New Roman" w:cs="Times New Roman"/>
          <w:sz w:val="24"/>
          <w:szCs w:val="24"/>
          <w:lang w:eastAsia="ru-RU"/>
        </w:rPr>
        <w:t>организованы</w:t>
      </w:r>
      <w:proofErr w:type="gramEnd"/>
      <w:r w:rsidRPr="006A4B92">
        <w:rPr>
          <w:rFonts w:ascii="Times New Roman" w:eastAsia="Calibri" w:hAnsi="Times New Roman" w:cs="Times New Roman"/>
          <w:sz w:val="24"/>
          <w:szCs w:val="24"/>
          <w:lang w:eastAsia="ru-RU"/>
        </w:rPr>
        <w:t xml:space="preserve"> также:</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 группы кратковременного пребывания, выходного дня, ночного и вечернего пребывания и другие, исходя из запросов населения и возможности  Учреждения, по договору об образовании, заключаемому между родителями (законными представителями) и </w:t>
      </w:r>
      <w:proofErr w:type="gramStart"/>
      <w:r w:rsidRPr="006A4B92">
        <w:rPr>
          <w:rFonts w:ascii="Times New Roman" w:eastAsia="Calibri" w:hAnsi="Times New Roman" w:cs="Times New Roman"/>
          <w:sz w:val="24"/>
          <w:szCs w:val="24"/>
          <w:lang w:eastAsia="ru-RU"/>
        </w:rPr>
        <w:t>заведующим Учреждения</w:t>
      </w:r>
      <w:proofErr w:type="gramEnd"/>
      <w:r w:rsidRPr="006A4B92">
        <w:rPr>
          <w:rFonts w:ascii="Times New Roman" w:eastAsia="Calibri" w:hAnsi="Times New Roman" w:cs="Times New Roman"/>
          <w:sz w:val="24"/>
          <w:szCs w:val="24"/>
          <w:lang w:eastAsia="ru-RU"/>
        </w:rPr>
        <w:t>, в том числе и на платной основе;</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основной программы дошкольного образования;</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воспитанников в возрасте от 1,5  до 3 лет; </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группы по присмотру и уходу без реализации образовательной программы дошкольного образования для воспитанников в возрасте от 3 до 7 лет.</w:t>
      </w:r>
    </w:p>
    <w:p w:rsidR="006A4B92" w:rsidRPr="006A4B92" w:rsidRDefault="006A4B92" w:rsidP="006A4B92">
      <w:pPr>
        <w:widowControl w:val="0"/>
        <w:spacing w:after="0"/>
        <w:jc w:val="both"/>
        <w:rPr>
          <w:rFonts w:ascii="Times New Roman" w:eastAsia="Calibri" w:hAnsi="Times New Roman" w:cs="Times New Roman"/>
          <w:sz w:val="24"/>
          <w:szCs w:val="24"/>
          <w:highlight w:val="yellow"/>
          <w:lang w:eastAsia="ru-RU"/>
        </w:rPr>
      </w:pPr>
      <w:r w:rsidRPr="006A4B92">
        <w:rPr>
          <w:rFonts w:ascii="Times New Roman" w:eastAsia="Calibri" w:hAnsi="Times New Roman" w:cs="Times New Roman"/>
          <w:sz w:val="24"/>
          <w:szCs w:val="24"/>
          <w:lang w:eastAsia="ru-RU"/>
        </w:rPr>
        <w:t xml:space="preserve">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 </w:t>
      </w:r>
    </w:p>
    <w:p w:rsidR="006A4B92" w:rsidRPr="006A4B92" w:rsidRDefault="006A4B92" w:rsidP="006A4B92">
      <w:pPr>
        <w:widowControl w:val="0"/>
        <w:spacing w:after="0"/>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4.17. В группы могут включаться как воспитанники одного возраста, так и воспитанники разных возрастов (разновозрастные группы).</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4.18. В Учреждении может быть организовано дошкольное образование воспитанников с ограниченными возможностями здоровья совместно с другими детьми.</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Содержание дошкольного образования и условия организации обучения и воспитания</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воспитанников с ограниченными возможностями здоровья определяются </w:t>
      </w:r>
      <w:proofErr w:type="gramStart"/>
      <w:r w:rsidRPr="006A4B92">
        <w:rPr>
          <w:rFonts w:ascii="Times New Roman" w:eastAsia="Calibri" w:hAnsi="Times New Roman" w:cs="Times New Roman"/>
          <w:sz w:val="24"/>
          <w:szCs w:val="24"/>
          <w:lang w:eastAsia="ru-RU"/>
        </w:rPr>
        <w:t>адаптированной</w:t>
      </w:r>
      <w:proofErr w:type="gramEnd"/>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образовательной программой дошкольного образования.</w:t>
      </w:r>
    </w:p>
    <w:p w:rsidR="006A4B92" w:rsidRPr="006A4B92" w:rsidRDefault="006A4B92" w:rsidP="006A4B92">
      <w:pPr>
        <w:widowControl w:val="0"/>
        <w:spacing w:after="0"/>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xml:space="preserve">4.19. Учреждение работает в режиме пятидневной рабочей недели. Группы могут функционировать в режиме: </w:t>
      </w:r>
    </w:p>
    <w:p w:rsidR="006A4B92" w:rsidRPr="006A4B92" w:rsidRDefault="006A4B92" w:rsidP="006A4B92">
      <w:pPr>
        <w:widowControl w:val="0"/>
        <w:spacing w:after="0"/>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xml:space="preserve">- сокращенного дня (8-10,5 - часового пребывания); </w:t>
      </w:r>
    </w:p>
    <w:p w:rsidR="006A4B92" w:rsidRPr="006A4B92" w:rsidRDefault="006A4B92" w:rsidP="006A4B92">
      <w:pPr>
        <w:widowControl w:val="0"/>
        <w:spacing w:after="0"/>
        <w:jc w:val="both"/>
        <w:rPr>
          <w:rFonts w:ascii="Times New Roman" w:eastAsia="Times New Roman" w:hAnsi="Times New Roman" w:cs="Times New Roman"/>
          <w:i/>
          <w:sz w:val="24"/>
          <w:szCs w:val="24"/>
          <w:u w:val="single"/>
          <w:lang w:eastAsia="ru-RU"/>
        </w:rPr>
      </w:pPr>
      <w:r w:rsidRPr="006A4B92">
        <w:rPr>
          <w:rFonts w:ascii="Times New Roman" w:eastAsia="Times New Roman" w:hAnsi="Times New Roman" w:cs="Times New Roman"/>
          <w:sz w:val="24"/>
          <w:szCs w:val="24"/>
          <w:lang w:eastAsia="ru-RU"/>
        </w:rPr>
        <w:t xml:space="preserve">-  кратковременного пребывания (от 3 до 5 часов в день). </w:t>
      </w:r>
    </w:p>
    <w:p w:rsidR="006A4B92" w:rsidRPr="006A4B92" w:rsidRDefault="006A4B92" w:rsidP="006A4B92">
      <w:pPr>
        <w:widowControl w:val="0"/>
        <w:tabs>
          <w:tab w:val="left" w:pos="851"/>
        </w:tabs>
        <w:spacing w:after="0"/>
        <w:ind w:right="113"/>
        <w:jc w:val="both"/>
        <w:outlineLvl w:val="2"/>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Выходные дни: суббота, воскресенье, праздничные дни.</w:t>
      </w:r>
    </w:p>
    <w:p w:rsidR="006A4B92" w:rsidRPr="006A4B92" w:rsidRDefault="006A4B92" w:rsidP="006A4B92">
      <w:pPr>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lastRenderedPageBreak/>
        <w:t>4.20. По запросам родителей (законных представителей) возможна организация работы групп также в выходные и праздничные дни.</w:t>
      </w:r>
    </w:p>
    <w:p w:rsidR="006A4B92" w:rsidRPr="006A4B92" w:rsidRDefault="006A4B92" w:rsidP="006A4B92">
      <w:pPr>
        <w:widowControl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4.21.</w:t>
      </w:r>
      <w:r w:rsidRPr="006A4B92">
        <w:rPr>
          <w:rFonts w:ascii="Times New Roman" w:eastAsia="Times New Roman" w:hAnsi="Times New Roman" w:cs="Times New Roman"/>
          <w:kern w:val="2"/>
          <w:sz w:val="24"/>
          <w:szCs w:val="24"/>
          <w:lang w:eastAsia="ru-RU"/>
        </w:rPr>
        <w:t xml:space="preserve"> При наличии производственной необходимости Учреждение по согласованию с Учредителем может закрываться, менять режим работы для проведения санитарных мероприятий, ремонтных работ в помещении и на территории Учреждения.</w:t>
      </w:r>
    </w:p>
    <w:p w:rsidR="006A4B92" w:rsidRPr="006A4B92" w:rsidRDefault="006A4B92" w:rsidP="00C62914">
      <w:pPr>
        <w:spacing w:after="0" w:line="240" w:lineRule="auto"/>
        <w:jc w:val="both"/>
        <w:rPr>
          <w:rFonts w:ascii="Times New Roman" w:eastAsia="Calibri" w:hAnsi="Times New Roman" w:cs="Times New Roman"/>
          <w:sz w:val="24"/>
          <w:szCs w:val="24"/>
          <w:lang w:eastAsia="ru-RU"/>
        </w:rPr>
      </w:pPr>
      <w:r w:rsidRPr="007A7885">
        <w:rPr>
          <w:rFonts w:ascii="Times New Roman" w:eastAsia="Calibri" w:hAnsi="Times New Roman" w:cs="Times New Roman"/>
          <w:sz w:val="24"/>
          <w:szCs w:val="24"/>
          <w:lang w:eastAsia="ru-RU"/>
        </w:rPr>
        <w:t>4.2</w:t>
      </w:r>
      <w:r w:rsidR="007A7885" w:rsidRPr="007A7885">
        <w:rPr>
          <w:rFonts w:ascii="Times New Roman" w:eastAsia="Calibri" w:hAnsi="Times New Roman" w:cs="Times New Roman"/>
          <w:sz w:val="24"/>
          <w:szCs w:val="24"/>
          <w:lang w:eastAsia="ru-RU"/>
        </w:rPr>
        <w:t>2</w:t>
      </w:r>
      <w:r w:rsidRPr="007A7885">
        <w:rPr>
          <w:rFonts w:ascii="Times New Roman" w:eastAsia="Calibri" w:hAnsi="Times New Roman" w:cs="Times New Roman"/>
          <w:sz w:val="24"/>
          <w:szCs w:val="24"/>
          <w:lang w:eastAsia="ru-RU"/>
        </w:rPr>
        <w:t>. Комплектование Учреждения осуществляет комиссия по комплектованию</w:t>
      </w:r>
      <w:r w:rsidRPr="006A4B92">
        <w:rPr>
          <w:rFonts w:ascii="Times New Roman" w:eastAsia="Calibri" w:hAnsi="Times New Roman" w:cs="Times New Roman"/>
          <w:sz w:val="24"/>
          <w:szCs w:val="24"/>
          <w:lang w:eastAsia="ru-RU"/>
        </w:rPr>
        <w:t xml:space="preserve"> муниципальных дошкольных образовательных организаций городского округа Красноуфимск (далее – Комиссия). Деятельность Комиссии регламентируется Положением о комиссии по комплектованию муниципальных дошкольных образовательных организаций городского округа Красноуфимск, утвержденным постановлением Главы городского округа Красноуфимск.</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4.2</w:t>
      </w:r>
      <w:r w:rsidR="007A7885">
        <w:rPr>
          <w:rFonts w:ascii="Times New Roman" w:eastAsia="Calibri" w:hAnsi="Times New Roman" w:cs="Times New Roman"/>
          <w:sz w:val="24"/>
          <w:szCs w:val="24"/>
          <w:lang w:eastAsia="ru-RU"/>
        </w:rPr>
        <w:t>3</w:t>
      </w:r>
      <w:r w:rsidRPr="006A4B92">
        <w:rPr>
          <w:rFonts w:ascii="Times New Roman" w:eastAsia="Calibri" w:hAnsi="Times New Roman" w:cs="Times New Roman"/>
          <w:sz w:val="24"/>
          <w:szCs w:val="24"/>
          <w:lang w:eastAsia="ru-RU"/>
        </w:rPr>
        <w:t>. Прием детей в Учреждение осуществляется заведующим на основании медицинского заключения, заявления родителей (законных представителей) и документов, удостоверяющих личность одного из родителей (законных представителей).</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4.2</w:t>
      </w:r>
      <w:r w:rsidR="007A7885">
        <w:rPr>
          <w:rFonts w:ascii="Times New Roman" w:eastAsia="Calibri" w:hAnsi="Times New Roman" w:cs="Times New Roman"/>
          <w:sz w:val="24"/>
          <w:szCs w:val="24"/>
          <w:lang w:eastAsia="ru-RU"/>
        </w:rPr>
        <w:t>4</w:t>
      </w:r>
      <w:r w:rsidRPr="006A4B92">
        <w:rPr>
          <w:rFonts w:ascii="Times New Roman" w:eastAsia="Calibri" w:hAnsi="Times New Roman" w:cs="Times New Roman"/>
          <w:sz w:val="24"/>
          <w:szCs w:val="24"/>
          <w:lang w:eastAsia="ru-RU"/>
        </w:rPr>
        <w:t xml:space="preserve">. При приеме ребенка в Учреждение заведующий обязан ознакомить его родителей (законных представителей) с Уставом Учреждения, лицензией на </w:t>
      </w:r>
      <w:proofErr w:type="gramStart"/>
      <w:r w:rsidRPr="006A4B92">
        <w:rPr>
          <w:rFonts w:ascii="Times New Roman" w:eastAsia="Calibri" w:hAnsi="Times New Roman" w:cs="Times New Roman"/>
          <w:sz w:val="24"/>
          <w:szCs w:val="24"/>
          <w:lang w:eastAsia="ru-RU"/>
        </w:rPr>
        <w:t>право ведения</w:t>
      </w:r>
      <w:proofErr w:type="gramEnd"/>
      <w:r w:rsidRPr="006A4B92">
        <w:rPr>
          <w:rFonts w:ascii="Times New Roman" w:eastAsia="Calibri" w:hAnsi="Times New Roman" w:cs="Times New Roman"/>
          <w:sz w:val="24"/>
          <w:szCs w:val="24"/>
          <w:lang w:eastAsia="ru-RU"/>
        </w:rPr>
        <w:t xml:space="preserve"> образовательной деятельности, основной образовательной программой, реализуемой Учреждением и другими документами, регламентирующими организацию образовательного процесса.</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4.2</w:t>
      </w:r>
      <w:r w:rsidR="007A7885">
        <w:rPr>
          <w:rFonts w:ascii="Times New Roman" w:eastAsia="Calibri" w:hAnsi="Times New Roman" w:cs="Times New Roman"/>
          <w:sz w:val="24"/>
          <w:szCs w:val="24"/>
          <w:lang w:eastAsia="ru-RU"/>
        </w:rPr>
        <w:t>5</w:t>
      </w:r>
      <w:r w:rsidRPr="006A4B92">
        <w:rPr>
          <w:rFonts w:ascii="Times New Roman" w:eastAsia="Calibri" w:hAnsi="Times New Roman" w:cs="Times New Roman"/>
          <w:sz w:val="24"/>
          <w:szCs w:val="24"/>
          <w:lang w:eastAsia="ru-RU"/>
        </w:rPr>
        <w:t>. При приеме ребенка в Учреждение в обязательном порядке заключается договор об образовании с родителями (законными представителями) воспитанника в двух экземплярах, с выдачей одного экземпляра договора об образовании родителям (законным представителям) воспитанника.</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4.2</w:t>
      </w:r>
      <w:r w:rsidR="007A7885">
        <w:rPr>
          <w:rFonts w:ascii="Times New Roman" w:eastAsia="Calibri" w:hAnsi="Times New Roman" w:cs="Times New Roman"/>
          <w:sz w:val="24"/>
          <w:szCs w:val="24"/>
          <w:lang w:eastAsia="ru-RU"/>
        </w:rPr>
        <w:t>6</w:t>
      </w:r>
      <w:r w:rsidRPr="006A4B92">
        <w:rPr>
          <w:rFonts w:ascii="Times New Roman" w:eastAsia="Calibri" w:hAnsi="Times New Roman" w:cs="Times New Roman"/>
          <w:sz w:val="24"/>
          <w:szCs w:val="24"/>
          <w:lang w:eastAsia="ru-RU"/>
        </w:rPr>
        <w:t>. Ребенок считается принятым в Учреждение с момента издания приказа о приеме ребенка в Учреждение. Приказ о приеме воспитанника на обучение в Учреждение является основанием возникновения образовательных отношений.</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4.2</w:t>
      </w:r>
      <w:r w:rsidR="007A7885">
        <w:rPr>
          <w:rFonts w:ascii="Times New Roman" w:eastAsia="Calibri" w:hAnsi="Times New Roman" w:cs="Times New Roman"/>
          <w:sz w:val="24"/>
          <w:szCs w:val="24"/>
          <w:lang w:eastAsia="ru-RU"/>
        </w:rPr>
        <w:t>7</w:t>
      </w:r>
      <w:r w:rsidRPr="006A4B92">
        <w:rPr>
          <w:rFonts w:ascii="Times New Roman" w:eastAsia="Calibri" w:hAnsi="Times New Roman" w:cs="Times New Roman"/>
          <w:sz w:val="24"/>
          <w:szCs w:val="24"/>
          <w:lang w:eastAsia="ru-RU"/>
        </w:rPr>
        <w:t>. Правила приема воспитанников в Учреждение, порядок и основания перевода и отчисления, порядок оформления возникновения, приостановления и прекращения отношений между учреждением и родителями (законными представителями) воспитанников регламентируется локальными нормативными актами Учреждения.</w:t>
      </w:r>
    </w:p>
    <w:p w:rsidR="006A4B92" w:rsidRPr="006A4B92" w:rsidRDefault="006A4B92" w:rsidP="006A4B9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4.</w:t>
      </w:r>
      <w:r w:rsidR="007A7885">
        <w:rPr>
          <w:rFonts w:ascii="Times New Roman" w:eastAsia="Times New Roman" w:hAnsi="Times New Roman" w:cs="Times New Roman"/>
          <w:sz w:val="24"/>
          <w:szCs w:val="24"/>
          <w:lang w:eastAsia="ru-RU"/>
        </w:rPr>
        <w:t>28</w:t>
      </w:r>
      <w:r w:rsidRPr="006A4B92">
        <w:rPr>
          <w:rFonts w:ascii="Times New Roman" w:eastAsia="Times New Roman" w:hAnsi="Times New Roman" w:cs="Times New Roman"/>
          <w:sz w:val="24"/>
          <w:szCs w:val="24"/>
          <w:lang w:eastAsia="ru-RU"/>
        </w:rPr>
        <w:t xml:space="preserve">. Дети с ограниченными возможностями здоровья принимаются на </w:t>
      </w:r>
      <w:proofErr w:type="gramStart"/>
      <w:r w:rsidRPr="006A4B92">
        <w:rPr>
          <w:rFonts w:ascii="Times New Roman" w:eastAsia="Times New Roman" w:hAnsi="Times New Roman" w:cs="Times New Roman"/>
          <w:sz w:val="24"/>
          <w:szCs w:val="24"/>
          <w:lang w:eastAsia="ru-RU"/>
        </w:rPr>
        <w:t>обучение</w:t>
      </w:r>
      <w:proofErr w:type="gramEnd"/>
      <w:r w:rsidRPr="006A4B92">
        <w:rPr>
          <w:rFonts w:ascii="Times New Roman" w:eastAsia="Times New Roman" w:hAnsi="Times New Roman" w:cs="Times New Roman"/>
          <w:sz w:val="24"/>
          <w:szCs w:val="24"/>
          <w:lang w:eastAsia="ru-RU"/>
        </w:rPr>
        <w:t xml:space="preserve"> по основной образовательной программе дошкольного образования только с согласия родителей (законных представителей).</w:t>
      </w:r>
    </w:p>
    <w:p w:rsidR="006A4B92" w:rsidRPr="006A4B92" w:rsidRDefault="006A4B92" w:rsidP="006A4B9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4.</w:t>
      </w:r>
      <w:r w:rsidR="007A7885">
        <w:rPr>
          <w:rFonts w:ascii="Times New Roman" w:eastAsia="Times New Roman" w:hAnsi="Times New Roman" w:cs="Times New Roman"/>
          <w:sz w:val="24"/>
          <w:szCs w:val="24"/>
          <w:lang w:eastAsia="ru-RU"/>
        </w:rPr>
        <w:t>29</w:t>
      </w:r>
      <w:r w:rsidRPr="006A4B92">
        <w:rPr>
          <w:rFonts w:ascii="Times New Roman" w:eastAsia="Times New Roman" w:hAnsi="Times New Roman" w:cs="Times New Roman"/>
          <w:sz w:val="24"/>
          <w:szCs w:val="24"/>
          <w:lang w:eastAsia="ru-RU"/>
        </w:rPr>
        <w:t>. Формирование контингента и прием детей в группы кратковременного пребывания (далее – ГКП) осуществляет заведующий Учреждением. Ребенку, посещающему ГКП, может быть предоставлено временное место в группе полного (сокращенного) дня на период отсутствия ребенка из группы полного (сокращенного) дня. Заведующий Учреждением издает приказ о временном зачислении ребенка с указанием периода зачисления и данных отсутствующего ребенка.</w:t>
      </w:r>
    </w:p>
    <w:p w:rsidR="006A4B92" w:rsidRPr="006A4B92" w:rsidRDefault="006A4B92" w:rsidP="006A4B92">
      <w:pPr>
        <w:widowControl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4.3</w:t>
      </w:r>
      <w:r w:rsidR="007A7885">
        <w:rPr>
          <w:rFonts w:ascii="Times New Roman" w:eastAsia="Times New Roman" w:hAnsi="Times New Roman" w:cs="Times New Roman"/>
          <w:sz w:val="24"/>
          <w:szCs w:val="24"/>
          <w:lang w:eastAsia="ru-RU"/>
        </w:rPr>
        <w:t>0</w:t>
      </w:r>
      <w:r w:rsidRPr="006A4B92">
        <w:rPr>
          <w:rFonts w:ascii="Times New Roman" w:eastAsia="Times New Roman" w:hAnsi="Times New Roman" w:cs="Times New Roman"/>
          <w:sz w:val="24"/>
          <w:szCs w:val="24"/>
          <w:lang w:eastAsia="ru-RU"/>
        </w:rPr>
        <w:t xml:space="preserve">. Заведующий Учреждением по состоянию на 1 сентября ежегодно издает приказ об утверждении списочного состава групп, в том числе, вновь поступивших детей. </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4.3</w:t>
      </w:r>
      <w:r w:rsidR="007A7885">
        <w:rPr>
          <w:rFonts w:ascii="Times New Roman" w:eastAsia="Calibri" w:hAnsi="Times New Roman" w:cs="Times New Roman"/>
          <w:sz w:val="24"/>
          <w:szCs w:val="24"/>
          <w:lang w:eastAsia="ru-RU"/>
        </w:rPr>
        <w:t>1</w:t>
      </w:r>
      <w:r w:rsidRPr="006A4B92">
        <w:rPr>
          <w:rFonts w:ascii="Times New Roman" w:eastAsia="Calibri" w:hAnsi="Times New Roman" w:cs="Times New Roman"/>
          <w:sz w:val="24"/>
          <w:szCs w:val="24"/>
          <w:lang w:eastAsia="ru-RU"/>
        </w:rPr>
        <w:t>. Отчисление воспитанников из Учреждения проводится заведующим по заявлению родителей (законных представителей), оформляется путем расторжения договора об образовании с родителями (законными представителями).</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w:t>
      </w:r>
      <w:r w:rsidR="007A7885">
        <w:rPr>
          <w:rFonts w:ascii="Times New Roman" w:eastAsia="Calibri" w:hAnsi="Times New Roman" w:cs="Times New Roman"/>
          <w:sz w:val="24"/>
          <w:szCs w:val="24"/>
          <w:lang w:eastAsia="ru-RU"/>
        </w:rPr>
        <w:t>.32</w:t>
      </w:r>
      <w:r w:rsidRPr="006A4B92">
        <w:rPr>
          <w:rFonts w:ascii="Times New Roman" w:eastAsia="Calibri" w:hAnsi="Times New Roman" w:cs="Times New Roman"/>
          <w:sz w:val="24"/>
          <w:szCs w:val="24"/>
          <w:lang w:eastAsia="ru-RU"/>
        </w:rPr>
        <w:t>. Об отчисление воспитанника Учреждение обязано проинформировать Учредителя.</w:t>
      </w:r>
    </w:p>
    <w:p w:rsidR="00C62914" w:rsidRDefault="006A4B92" w:rsidP="00C62914">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4.3</w:t>
      </w:r>
      <w:r w:rsidR="007A7885">
        <w:rPr>
          <w:rFonts w:ascii="Times New Roman" w:eastAsia="Calibri" w:hAnsi="Times New Roman" w:cs="Times New Roman"/>
          <w:sz w:val="24"/>
          <w:szCs w:val="24"/>
          <w:lang w:eastAsia="ru-RU"/>
        </w:rPr>
        <w:t>3</w:t>
      </w:r>
      <w:r w:rsidRPr="006A4B92">
        <w:rPr>
          <w:rFonts w:ascii="Times New Roman" w:eastAsia="Calibri" w:hAnsi="Times New Roman" w:cs="Times New Roman"/>
          <w:sz w:val="24"/>
          <w:szCs w:val="24"/>
          <w:lang w:eastAsia="ru-RU"/>
        </w:rPr>
        <w:t>.</w:t>
      </w:r>
      <w:r w:rsidR="00C62914" w:rsidRPr="00C62914">
        <w:rPr>
          <w:rFonts w:ascii="Times New Roman" w:eastAsia="Calibri" w:hAnsi="Times New Roman" w:cs="Times New Roman"/>
          <w:sz w:val="24"/>
          <w:szCs w:val="24"/>
          <w:lang w:eastAsia="ru-RU"/>
        </w:rPr>
        <w:tab/>
        <w:t xml:space="preserve">Организация охраны здоровья воспитанников (за исключением оказания первичной медико-санитарной помощи, прохождения периодических осмотров и диспансеризации) осуществляется Учреждением. </w:t>
      </w:r>
    </w:p>
    <w:p w:rsidR="00C62914" w:rsidRDefault="00C62914" w:rsidP="00C62914">
      <w:pPr>
        <w:spacing w:after="0" w:line="240" w:lineRule="auto"/>
        <w:ind w:firstLine="708"/>
        <w:jc w:val="both"/>
        <w:rPr>
          <w:rFonts w:ascii="Times New Roman" w:eastAsia="Calibri" w:hAnsi="Times New Roman" w:cs="Times New Roman"/>
          <w:sz w:val="24"/>
          <w:szCs w:val="24"/>
          <w:lang w:eastAsia="ru-RU"/>
        </w:rPr>
      </w:pPr>
      <w:r w:rsidRPr="00C62914">
        <w:rPr>
          <w:rFonts w:ascii="Times New Roman" w:eastAsia="Calibri" w:hAnsi="Times New Roman" w:cs="Times New Roman"/>
          <w:sz w:val="24"/>
          <w:szCs w:val="24"/>
          <w:lang w:eastAsia="ru-RU"/>
        </w:rPr>
        <w:t>Организацию оказания первичной медико-санитарной помощи воспитанников осуществляют по договору ГБУЗ СО «Красноуфимская РБ». Учреждение предоставляет помещение с соответствующими условиями для работы медицинских работников.</w:t>
      </w:r>
    </w:p>
    <w:p w:rsidR="006A4B92" w:rsidRPr="006A4B92" w:rsidRDefault="00C62914" w:rsidP="00C62914">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r w:rsidR="007A7885">
        <w:rPr>
          <w:rFonts w:ascii="Times New Roman" w:eastAsia="Calibri" w:hAnsi="Times New Roman" w:cs="Times New Roman"/>
          <w:sz w:val="24"/>
          <w:szCs w:val="24"/>
          <w:lang w:eastAsia="ru-RU"/>
        </w:rPr>
        <w:t>4</w:t>
      </w:r>
      <w:r>
        <w:rPr>
          <w:rFonts w:ascii="Times New Roman" w:eastAsia="Calibri" w:hAnsi="Times New Roman" w:cs="Times New Roman"/>
          <w:sz w:val="24"/>
          <w:szCs w:val="24"/>
          <w:lang w:eastAsia="ru-RU"/>
        </w:rPr>
        <w:t>. Д</w:t>
      </w:r>
      <w:r w:rsidR="006A4B92" w:rsidRPr="006A4B92">
        <w:rPr>
          <w:rFonts w:ascii="Times New Roman" w:eastAsia="Calibri" w:hAnsi="Times New Roman" w:cs="Times New Roman"/>
          <w:sz w:val="24"/>
          <w:szCs w:val="24"/>
          <w:lang w:eastAsia="ru-RU"/>
        </w:rPr>
        <w:t xml:space="preserve">еятельность </w:t>
      </w:r>
      <w:r w:rsidRPr="006A4B92">
        <w:rPr>
          <w:rFonts w:ascii="Times New Roman" w:eastAsia="Calibri" w:hAnsi="Times New Roman" w:cs="Times New Roman"/>
          <w:sz w:val="24"/>
          <w:szCs w:val="24"/>
          <w:lang w:eastAsia="ru-RU"/>
        </w:rPr>
        <w:t>Учреждени</w:t>
      </w:r>
      <w:r>
        <w:rPr>
          <w:rFonts w:ascii="Times New Roman" w:eastAsia="Calibri" w:hAnsi="Times New Roman" w:cs="Times New Roman"/>
          <w:sz w:val="24"/>
          <w:szCs w:val="24"/>
          <w:lang w:eastAsia="ru-RU"/>
        </w:rPr>
        <w:t>я</w:t>
      </w:r>
      <w:r w:rsidR="006A4B92" w:rsidRPr="006A4B92">
        <w:rPr>
          <w:rFonts w:ascii="Times New Roman" w:eastAsia="Calibri" w:hAnsi="Times New Roman" w:cs="Times New Roman"/>
          <w:sz w:val="24"/>
          <w:szCs w:val="24"/>
          <w:lang w:eastAsia="ru-RU"/>
        </w:rPr>
        <w:t>по</w:t>
      </w:r>
      <w:r>
        <w:rPr>
          <w:rFonts w:ascii="Times New Roman" w:eastAsia="Calibri" w:hAnsi="Times New Roman" w:cs="Times New Roman"/>
          <w:sz w:val="24"/>
          <w:szCs w:val="24"/>
          <w:lang w:eastAsia="ru-RU"/>
        </w:rPr>
        <w:t xml:space="preserve"> охране здоровья воспитанников </w:t>
      </w:r>
      <w:r w:rsidR="006A4B92" w:rsidRPr="006A4B92">
        <w:rPr>
          <w:rFonts w:ascii="Times New Roman" w:eastAsia="Calibri" w:hAnsi="Times New Roman" w:cs="Times New Roman"/>
          <w:sz w:val="24"/>
          <w:szCs w:val="24"/>
          <w:lang w:eastAsia="ru-RU"/>
        </w:rPr>
        <w:t>включает в себя:</w:t>
      </w:r>
    </w:p>
    <w:p w:rsidR="006A4B92" w:rsidRPr="006A4B92" w:rsidRDefault="006A4B92" w:rsidP="006A4B92">
      <w:pPr>
        <w:spacing w:after="0" w:line="240" w:lineRule="auto"/>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lastRenderedPageBreak/>
        <w:t>- организацию питания воспитанников;</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определение оптимальной образовательной нагрузки, режима занятий и продолжительности каникул;</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пропаганду и обучение навыкам здорового образа жизни требованиям охраны труда;</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организацию и создание условий для профилактики заболеваний и оздоровления воспитанников, для занятия ими физической культурой и спортом;</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обеспечение безопасности воспитанников во время пребывания в Учреждении;</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профилактику несчастных случаев с воспитанниками во время пребывания в Учреждении;</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проведение санитарно-противоэпидемических и профилактических мероприятий.</w:t>
      </w:r>
    </w:p>
    <w:p w:rsidR="006A4B92" w:rsidRPr="006A4B92" w:rsidRDefault="007A7885" w:rsidP="006A4B9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4.35</w:t>
      </w:r>
      <w:r w:rsidR="006A4B92" w:rsidRPr="006A4B92">
        <w:rPr>
          <w:rFonts w:ascii="Times New Roman" w:eastAsia="Calibri" w:hAnsi="Times New Roman" w:cs="Times New Roman"/>
          <w:sz w:val="24"/>
          <w:szCs w:val="24"/>
          <w:lang w:eastAsia="ru-RU"/>
        </w:rPr>
        <w:t>. Учреждение при реализации основной общеобразовательной программы дошкольного образования создает условия для охраны здоровья воспитанников, в том числе обеспечивает:</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 текущий </w:t>
      </w:r>
      <w:proofErr w:type="gramStart"/>
      <w:r w:rsidRPr="006A4B92">
        <w:rPr>
          <w:rFonts w:ascii="Times New Roman" w:eastAsia="Calibri" w:hAnsi="Times New Roman" w:cs="Times New Roman"/>
          <w:sz w:val="24"/>
          <w:szCs w:val="24"/>
          <w:lang w:eastAsia="ru-RU"/>
        </w:rPr>
        <w:t>контроль за</w:t>
      </w:r>
      <w:proofErr w:type="gramEnd"/>
      <w:r w:rsidRPr="006A4B92">
        <w:rPr>
          <w:rFonts w:ascii="Times New Roman" w:eastAsia="Calibri" w:hAnsi="Times New Roman" w:cs="Times New Roman"/>
          <w:sz w:val="24"/>
          <w:szCs w:val="24"/>
          <w:lang w:eastAsia="ru-RU"/>
        </w:rPr>
        <w:t xml:space="preserve"> состоянием здоровья воспитанников;</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 проведение </w:t>
      </w:r>
      <w:proofErr w:type="gramStart"/>
      <w:r w:rsidRPr="006A4B92">
        <w:rPr>
          <w:rFonts w:ascii="Times New Roman" w:eastAsia="Calibri" w:hAnsi="Times New Roman" w:cs="Times New Roman"/>
          <w:sz w:val="24"/>
          <w:szCs w:val="24"/>
          <w:lang w:eastAsia="ru-RU"/>
        </w:rPr>
        <w:t>санитарно-гигиенических</w:t>
      </w:r>
      <w:proofErr w:type="gramEnd"/>
      <w:r w:rsidRPr="006A4B92">
        <w:rPr>
          <w:rFonts w:ascii="Times New Roman" w:eastAsia="Calibri" w:hAnsi="Times New Roman" w:cs="Times New Roman"/>
          <w:sz w:val="24"/>
          <w:szCs w:val="24"/>
          <w:lang w:eastAsia="ru-RU"/>
        </w:rPr>
        <w:t>, профилактических и оздоровительных</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мероприятий, обучение и воспитание в сфере охраны здоровья граждан в Российской Федерации;</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соблюдение государственных санитарно-эпидемиологических правил и нормативов;</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расследование и учет несчастных случаев с воспитанниками во время пребывания в Учреждении в порядке, установленном законодательством Российской Федерации.</w:t>
      </w:r>
    </w:p>
    <w:p w:rsidR="0054323C" w:rsidRDefault="0054323C" w:rsidP="006A4B9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A4B92" w:rsidRPr="006A4B92" w:rsidRDefault="006A4B92" w:rsidP="006A4B9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A4B92">
        <w:rPr>
          <w:rFonts w:ascii="Times New Roman" w:eastAsia="Times New Roman" w:hAnsi="Times New Roman" w:cs="Times New Roman"/>
          <w:b/>
          <w:sz w:val="24"/>
          <w:szCs w:val="24"/>
          <w:lang w:eastAsia="ru-RU"/>
        </w:rPr>
        <w:t xml:space="preserve">ГЛАВА 5. </w:t>
      </w:r>
    </w:p>
    <w:p w:rsidR="006A4B92" w:rsidRPr="006A4B92" w:rsidRDefault="006A4B92" w:rsidP="006A4B9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A4B92">
        <w:rPr>
          <w:rFonts w:ascii="Times New Roman" w:eastAsia="Times New Roman" w:hAnsi="Times New Roman" w:cs="Times New Roman"/>
          <w:b/>
          <w:sz w:val="24"/>
          <w:szCs w:val="24"/>
          <w:lang w:eastAsia="ru-RU"/>
        </w:rPr>
        <w:t>Управление Учреждением</w:t>
      </w:r>
    </w:p>
    <w:p w:rsidR="006A4B92" w:rsidRPr="006A4B92" w:rsidRDefault="006A4B92" w:rsidP="006A4B92">
      <w:pPr>
        <w:spacing w:after="0" w:line="240" w:lineRule="auto"/>
        <w:jc w:val="both"/>
        <w:rPr>
          <w:rFonts w:ascii="Times New Roman" w:eastAsia="Times New Roman" w:hAnsi="Times New Roman" w:cs="Times New Roman"/>
          <w:sz w:val="24"/>
          <w:szCs w:val="24"/>
          <w:lang w:eastAsia="ru-RU"/>
        </w:rPr>
      </w:pP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5.1. 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5.2. Управление Учреждением осуществляется на основе сочетания принципов единоначалия и коллегиальности.</w:t>
      </w:r>
    </w:p>
    <w:p w:rsidR="006A4B92" w:rsidRPr="006A4B92" w:rsidRDefault="007C191B"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4B92" w:rsidRPr="006A4B92">
        <w:rPr>
          <w:rFonts w:ascii="Times New Roman" w:eastAsia="Times New Roman" w:hAnsi="Times New Roman" w:cs="Times New Roman"/>
          <w:sz w:val="24"/>
          <w:szCs w:val="24"/>
          <w:lang w:eastAsia="ru-RU"/>
        </w:rPr>
        <w:t>.</w:t>
      </w:r>
      <w:r w:rsidR="00BA7152">
        <w:rPr>
          <w:rFonts w:ascii="Times New Roman" w:eastAsia="Times New Roman" w:hAnsi="Times New Roman" w:cs="Times New Roman"/>
          <w:sz w:val="24"/>
          <w:szCs w:val="24"/>
          <w:lang w:eastAsia="ru-RU"/>
        </w:rPr>
        <w:t>3</w:t>
      </w:r>
      <w:r w:rsidR="006A4B92" w:rsidRPr="006A4B92">
        <w:rPr>
          <w:rFonts w:ascii="Times New Roman" w:eastAsia="Times New Roman" w:hAnsi="Times New Roman" w:cs="Times New Roman"/>
          <w:sz w:val="24"/>
          <w:szCs w:val="24"/>
          <w:lang w:eastAsia="ru-RU"/>
        </w:rPr>
        <w:t>. Единоличным исполнительным органом Учреждения является заведующий, который осуществляет текущее руководство деятельностью Учреждения.</w:t>
      </w:r>
    </w:p>
    <w:p w:rsidR="006A4B92" w:rsidRPr="006A4B92" w:rsidRDefault="006A4B92" w:rsidP="006A4B9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Заведующий  Учреждением назначается на должность и освобождается от нее Учредителем, с заведующим Учреждением заключается срочный трудовой договор, срок действия которого определяется соглашением сторон.</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4</w:t>
      </w:r>
      <w:r w:rsidRPr="006A4B92">
        <w:rPr>
          <w:rFonts w:ascii="Times New Roman" w:eastAsia="Times New Roman" w:hAnsi="Times New Roman" w:cs="Times New Roman"/>
          <w:sz w:val="24"/>
          <w:szCs w:val="24"/>
          <w:lang w:eastAsia="ru-RU"/>
        </w:rPr>
        <w:t xml:space="preserve">. </w:t>
      </w:r>
      <w:proofErr w:type="gramStart"/>
      <w:r w:rsidRPr="006A4B92">
        <w:rPr>
          <w:rFonts w:ascii="Times New Roman" w:eastAsia="Times New Roman" w:hAnsi="Times New Roman" w:cs="Times New Roman"/>
          <w:sz w:val="24"/>
          <w:szCs w:val="24"/>
          <w:lang w:eastAsia="ru-RU"/>
        </w:rPr>
        <w:t>Заведующий Учреждения</w:t>
      </w:r>
      <w:proofErr w:type="gramEnd"/>
      <w:r w:rsidRPr="006A4B92">
        <w:rPr>
          <w:rFonts w:ascii="Times New Roman" w:eastAsia="Times New Roman" w:hAnsi="Times New Roman" w:cs="Times New Roman"/>
          <w:sz w:val="24"/>
          <w:szCs w:val="24"/>
          <w:lang w:eastAsia="ru-RU"/>
        </w:rPr>
        <w:t xml:space="preserve">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учреждений и (или) профессиональным стандартам.</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5</w:t>
      </w:r>
      <w:r w:rsidRPr="006A4B92">
        <w:rPr>
          <w:rFonts w:ascii="Times New Roman" w:eastAsia="Times New Roman" w:hAnsi="Times New Roman" w:cs="Times New Roman"/>
          <w:sz w:val="24"/>
          <w:szCs w:val="24"/>
          <w:lang w:eastAsia="ru-RU"/>
        </w:rPr>
        <w:t xml:space="preserve">. Запрещается занятие должности </w:t>
      </w:r>
      <w:proofErr w:type="gramStart"/>
      <w:r w:rsidRPr="006A4B92">
        <w:rPr>
          <w:rFonts w:ascii="Times New Roman" w:eastAsia="Times New Roman" w:hAnsi="Times New Roman" w:cs="Times New Roman"/>
          <w:sz w:val="24"/>
          <w:szCs w:val="24"/>
          <w:lang w:eastAsia="ru-RU"/>
        </w:rPr>
        <w:t>заведующего Учреждения</w:t>
      </w:r>
      <w:proofErr w:type="gramEnd"/>
      <w:r w:rsidRPr="006A4B92">
        <w:rPr>
          <w:rFonts w:ascii="Times New Roman" w:eastAsia="Times New Roman" w:hAnsi="Times New Roman" w:cs="Times New Roman"/>
          <w:sz w:val="24"/>
          <w:szCs w:val="24"/>
          <w:lang w:eastAsia="ru-RU"/>
        </w:rPr>
        <w:t xml:space="preserve"> лицами, которые не допускаются к педагогической деятельности по основаниям, установленным трудовым законодательством.</w:t>
      </w:r>
    </w:p>
    <w:p w:rsidR="006A4B92" w:rsidRPr="006A4B92"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r w:rsidR="006A4B92" w:rsidRPr="006A4B92">
        <w:rPr>
          <w:rFonts w:ascii="Times New Roman" w:eastAsia="Times New Roman" w:hAnsi="Times New Roman" w:cs="Times New Roman"/>
          <w:sz w:val="24"/>
          <w:szCs w:val="24"/>
          <w:lang w:eastAsia="ru-RU"/>
        </w:rPr>
        <w:t xml:space="preserve">. </w:t>
      </w:r>
      <w:proofErr w:type="gramStart"/>
      <w:r w:rsidR="006A4B92" w:rsidRPr="006A4B92">
        <w:rPr>
          <w:rFonts w:ascii="Times New Roman" w:eastAsia="Times New Roman" w:hAnsi="Times New Roman" w:cs="Times New Roman"/>
          <w:sz w:val="24"/>
          <w:szCs w:val="24"/>
          <w:lang w:eastAsia="ru-RU"/>
        </w:rPr>
        <w:t>Заведующий Учреждения</w:t>
      </w:r>
      <w:proofErr w:type="gramEnd"/>
      <w:r w:rsidR="006A4B92" w:rsidRPr="006A4B92">
        <w:rPr>
          <w:rFonts w:ascii="Times New Roman" w:eastAsia="Times New Roman" w:hAnsi="Times New Roman" w:cs="Times New Roman"/>
          <w:sz w:val="24"/>
          <w:szCs w:val="24"/>
          <w:lang w:eastAsia="ru-RU"/>
        </w:rPr>
        <w:t xml:space="preserve"> проходит обязательную аттестацию. Порядок и сроки проведения аттестации </w:t>
      </w:r>
      <w:proofErr w:type="gramStart"/>
      <w:r w:rsidR="006A4B92" w:rsidRPr="006A4B92">
        <w:rPr>
          <w:rFonts w:ascii="Times New Roman" w:eastAsia="Times New Roman" w:hAnsi="Times New Roman" w:cs="Times New Roman"/>
          <w:sz w:val="24"/>
          <w:szCs w:val="24"/>
          <w:lang w:eastAsia="ru-RU"/>
        </w:rPr>
        <w:t>заведующего Учреждения</w:t>
      </w:r>
      <w:proofErr w:type="gramEnd"/>
      <w:r w:rsidR="006A4B92" w:rsidRPr="006A4B92">
        <w:rPr>
          <w:rFonts w:ascii="Times New Roman" w:eastAsia="Times New Roman" w:hAnsi="Times New Roman" w:cs="Times New Roman"/>
          <w:sz w:val="24"/>
          <w:szCs w:val="24"/>
          <w:lang w:eastAsia="ru-RU"/>
        </w:rPr>
        <w:t xml:space="preserve"> устанавливаются Учредителем.</w:t>
      </w:r>
    </w:p>
    <w:p w:rsidR="006A4B92" w:rsidRPr="006A4B92"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r w:rsidR="006A4B92" w:rsidRPr="006A4B92">
        <w:rPr>
          <w:rFonts w:ascii="Times New Roman" w:eastAsia="Times New Roman" w:hAnsi="Times New Roman" w:cs="Times New Roman"/>
          <w:sz w:val="24"/>
          <w:szCs w:val="24"/>
          <w:lang w:eastAsia="ru-RU"/>
        </w:rPr>
        <w:t xml:space="preserve">. Должностные обязанности </w:t>
      </w:r>
      <w:proofErr w:type="gramStart"/>
      <w:r w:rsidR="006A4B92" w:rsidRPr="006A4B92">
        <w:rPr>
          <w:rFonts w:ascii="Times New Roman" w:eastAsia="Times New Roman" w:hAnsi="Times New Roman" w:cs="Times New Roman"/>
          <w:sz w:val="24"/>
          <w:szCs w:val="24"/>
          <w:lang w:eastAsia="ru-RU"/>
        </w:rPr>
        <w:t>заведующего Учреждения</w:t>
      </w:r>
      <w:proofErr w:type="gramEnd"/>
      <w:r w:rsidR="006A4B92" w:rsidRPr="006A4B92">
        <w:rPr>
          <w:rFonts w:ascii="Times New Roman" w:eastAsia="Times New Roman" w:hAnsi="Times New Roman" w:cs="Times New Roman"/>
          <w:sz w:val="24"/>
          <w:szCs w:val="24"/>
          <w:lang w:eastAsia="ru-RU"/>
        </w:rPr>
        <w:t xml:space="preserve"> не могут исполняться по совместительству.</w:t>
      </w:r>
    </w:p>
    <w:p w:rsidR="006A4B92" w:rsidRPr="006A4B92"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r w:rsidR="006A4B92" w:rsidRPr="006A4B92">
        <w:rPr>
          <w:rFonts w:ascii="Times New Roman" w:eastAsia="Times New Roman" w:hAnsi="Times New Roman" w:cs="Times New Roman"/>
          <w:sz w:val="24"/>
          <w:szCs w:val="24"/>
          <w:lang w:eastAsia="ru-RU"/>
        </w:rPr>
        <w:t xml:space="preserve">. Права и обязанности </w:t>
      </w:r>
      <w:proofErr w:type="gramStart"/>
      <w:r w:rsidR="006A4B92" w:rsidRPr="006A4B92">
        <w:rPr>
          <w:rFonts w:ascii="Times New Roman" w:eastAsia="Times New Roman" w:hAnsi="Times New Roman" w:cs="Times New Roman"/>
          <w:sz w:val="24"/>
          <w:szCs w:val="24"/>
          <w:lang w:eastAsia="ru-RU"/>
        </w:rPr>
        <w:t>заведующего Учреждения</w:t>
      </w:r>
      <w:proofErr w:type="gramEnd"/>
      <w:r w:rsidR="006A4B92" w:rsidRPr="006A4B92">
        <w:rPr>
          <w:rFonts w:ascii="Times New Roman" w:eastAsia="Times New Roman" w:hAnsi="Times New Roman" w:cs="Times New Roman"/>
          <w:sz w:val="24"/>
          <w:szCs w:val="24"/>
          <w:lang w:eastAsia="ru-RU"/>
        </w:rPr>
        <w:t>, его компетенция в области управления Учреждением определяются в соответствии с законодательством об образовании и настоящим уставом Учреждения.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9</w:t>
      </w:r>
      <w:r w:rsidRPr="006A4B92">
        <w:rPr>
          <w:rFonts w:ascii="Times New Roman" w:eastAsia="Times New Roman" w:hAnsi="Times New Roman" w:cs="Times New Roman"/>
          <w:sz w:val="24"/>
          <w:szCs w:val="24"/>
          <w:lang w:eastAsia="ru-RU"/>
        </w:rPr>
        <w:t>.Заведующий Учреждением несет ответственность перед Учредителем за деятельность Учреждения в пределах своих функциональных обязанностей.</w:t>
      </w:r>
    </w:p>
    <w:p w:rsid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5.1</w:t>
      </w:r>
      <w:r w:rsidR="00BA7152">
        <w:rPr>
          <w:rFonts w:ascii="Times New Roman" w:eastAsia="Times New Roman" w:hAnsi="Times New Roman" w:cs="Times New Roman"/>
          <w:sz w:val="24"/>
          <w:szCs w:val="24"/>
          <w:lang w:eastAsia="ru-RU"/>
        </w:rPr>
        <w:t>0</w:t>
      </w:r>
      <w:r w:rsidRPr="006A4B92">
        <w:rPr>
          <w:rFonts w:ascii="Times New Roman" w:eastAsia="Times New Roman" w:hAnsi="Times New Roman" w:cs="Times New Roman"/>
          <w:sz w:val="24"/>
          <w:szCs w:val="24"/>
          <w:lang w:eastAsia="ru-RU"/>
        </w:rPr>
        <w:t>. Заведующий Учреждением:</w:t>
      </w:r>
    </w:p>
    <w:p w:rsidR="009177DD" w:rsidRPr="009177DD" w:rsidRDefault="009177DD" w:rsidP="009177DD">
      <w:pPr>
        <w:widowControl w:val="0"/>
        <w:numPr>
          <w:ilvl w:val="0"/>
          <w:numId w:val="2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 xml:space="preserve">без доверенности действует от имени </w:t>
      </w:r>
      <w:r>
        <w:rPr>
          <w:rFonts w:ascii="Times New Roman" w:eastAsia="Calibri" w:hAnsi="Times New Roman" w:cs="Times New Roman"/>
          <w:sz w:val="24"/>
          <w:szCs w:val="24"/>
        </w:rPr>
        <w:t>У</w:t>
      </w:r>
      <w:r w:rsidRPr="009177DD">
        <w:rPr>
          <w:rFonts w:ascii="Times New Roman" w:eastAsia="Calibri" w:hAnsi="Times New Roman" w:cs="Times New Roman"/>
          <w:sz w:val="24"/>
          <w:szCs w:val="24"/>
        </w:rPr>
        <w:t xml:space="preserve">чреждения, представляет его во всех </w:t>
      </w:r>
      <w:r w:rsidRPr="009177DD">
        <w:rPr>
          <w:rFonts w:ascii="Times New Roman" w:eastAsia="Calibri" w:hAnsi="Times New Roman" w:cs="Times New Roman"/>
          <w:sz w:val="24"/>
          <w:szCs w:val="24"/>
        </w:rPr>
        <w:lastRenderedPageBreak/>
        <w:t xml:space="preserve">учреждениях и организациях, в том числе представляет интересы </w:t>
      </w:r>
      <w:r>
        <w:rPr>
          <w:rFonts w:ascii="Times New Roman" w:eastAsia="Calibri" w:hAnsi="Times New Roman" w:cs="Times New Roman"/>
          <w:sz w:val="24"/>
          <w:szCs w:val="24"/>
        </w:rPr>
        <w:t>У</w:t>
      </w:r>
      <w:r w:rsidRPr="009177DD">
        <w:rPr>
          <w:rFonts w:ascii="Times New Roman" w:eastAsia="Calibri" w:hAnsi="Times New Roman" w:cs="Times New Roman"/>
          <w:sz w:val="24"/>
          <w:szCs w:val="24"/>
        </w:rPr>
        <w:t>чреждения и совершает сделки от его имени;</w:t>
      </w:r>
    </w:p>
    <w:p w:rsidR="009177DD" w:rsidRPr="009177DD" w:rsidRDefault="009177DD" w:rsidP="009177DD">
      <w:pPr>
        <w:widowControl w:val="0"/>
        <w:numPr>
          <w:ilvl w:val="0"/>
          <w:numId w:val="2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 xml:space="preserve"> представляет годовую бухгалтерскую отчетность Наблюдательному совету для утверждения;</w:t>
      </w:r>
    </w:p>
    <w:p w:rsidR="009177DD" w:rsidRPr="009177DD" w:rsidRDefault="009177DD" w:rsidP="009177DD">
      <w:pPr>
        <w:widowControl w:val="0"/>
        <w:numPr>
          <w:ilvl w:val="0"/>
          <w:numId w:val="2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 xml:space="preserve"> утверждает штатное расписание </w:t>
      </w:r>
      <w:r>
        <w:rPr>
          <w:rFonts w:ascii="Times New Roman" w:eastAsia="Calibri" w:hAnsi="Times New Roman" w:cs="Times New Roman"/>
          <w:sz w:val="24"/>
          <w:szCs w:val="24"/>
        </w:rPr>
        <w:t>У</w:t>
      </w:r>
      <w:r w:rsidRPr="009177DD">
        <w:rPr>
          <w:rFonts w:ascii="Times New Roman" w:eastAsia="Calibri" w:hAnsi="Times New Roman" w:cs="Times New Roman"/>
          <w:sz w:val="24"/>
          <w:szCs w:val="24"/>
        </w:rPr>
        <w:t xml:space="preserve">чреждения, план его финансово-хозяйственной деятельности, годовую бухгалтерскую отчетность и регламентирующие деятельность </w:t>
      </w:r>
      <w:r>
        <w:rPr>
          <w:rFonts w:ascii="Times New Roman" w:eastAsia="Calibri" w:hAnsi="Times New Roman" w:cs="Times New Roman"/>
          <w:sz w:val="24"/>
          <w:szCs w:val="24"/>
        </w:rPr>
        <w:t>У</w:t>
      </w:r>
      <w:r w:rsidRPr="009177DD">
        <w:rPr>
          <w:rFonts w:ascii="Times New Roman" w:eastAsia="Calibri" w:hAnsi="Times New Roman" w:cs="Times New Roman"/>
          <w:sz w:val="24"/>
          <w:szCs w:val="24"/>
        </w:rPr>
        <w:t xml:space="preserve">чреждения внутренние документы; </w:t>
      </w:r>
    </w:p>
    <w:p w:rsidR="009177DD" w:rsidRPr="009177DD" w:rsidRDefault="009177DD" w:rsidP="009177DD">
      <w:pPr>
        <w:widowControl w:val="0"/>
        <w:numPr>
          <w:ilvl w:val="0"/>
          <w:numId w:val="2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 xml:space="preserve">издает приказы и дает указания, обязательные для исполнения всеми работниками </w:t>
      </w:r>
      <w:r>
        <w:rPr>
          <w:rFonts w:ascii="Times New Roman" w:eastAsia="Calibri" w:hAnsi="Times New Roman" w:cs="Times New Roman"/>
          <w:sz w:val="24"/>
          <w:szCs w:val="24"/>
        </w:rPr>
        <w:t>У</w:t>
      </w:r>
      <w:r w:rsidRPr="009177DD">
        <w:rPr>
          <w:rFonts w:ascii="Times New Roman" w:eastAsia="Calibri" w:hAnsi="Times New Roman" w:cs="Times New Roman"/>
          <w:sz w:val="24"/>
          <w:szCs w:val="24"/>
        </w:rPr>
        <w:t>чреждения;</w:t>
      </w:r>
    </w:p>
    <w:p w:rsidR="009177DD" w:rsidRPr="009177DD" w:rsidRDefault="009177DD" w:rsidP="009177DD">
      <w:pPr>
        <w:widowControl w:val="0"/>
        <w:numPr>
          <w:ilvl w:val="0"/>
          <w:numId w:val="2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распоряжается имуществом организации в пределах прав и в порядке, определенных законодательством Российской Федерации;</w:t>
      </w:r>
    </w:p>
    <w:p w:rsidR="009177DD" w:rsidRPr="009177DD" w:rsidRDefault="009177DD" w:rsidP="009177DD">
      <w:pPr>
        <w:widowControl w:val="0"/>
        <w:numPr>
          <w:ilvl w:val="0"/>
          <w:numId w:val="2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выдает доверенности;</w:t>
      </w:r>
    </w:p>
    <w:p w:rsidR="009177DD" w:rsidRPr="009177DD" w:rsidRDefault="009177DD" w:rsidP="009177DD">
      <w:pPr>
        <w:widowControl w:val="0"/>
        <w:numPr>
          <w:ilvl w:val="0"/>
          <w:numId w:val="2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открывает лицевой счет (счета) в установленном порядке в соответствии с законодательством Российской Федерации;</w:t>
      </w:r>
    </w:p>
    <w:p w:rsidR="009177DD" w:rsidRPr="009177DD" w:rsidRDefault="009177DD" w:rsidP="009177DD">
      <w:pPr>
        <w:widowControl w:val="0"/>
        <w:numPr>
          <w:ilvl w:val="0"/>
          <w:numId w:val="2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самостоятельно определяет структуру аппарата управления, численный, квалификационный и штатный составы;</w:t>
      </w:r>
    </w:p>
    <w:p w:rsidR="009177DD" w:rsidRPr="009177DD" w:rsidRDefault="009177DD" w:rsidP="009177DD">
      <w:pPr>
        <w:widowControl w:val="0"/>
        <w:numPr>
          <w:ilvl w:val="0"/>
          <w:numId w:val="22"/>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 xml:space="preserve">осуществляет прием на работу и расстановку кадров, поощряет работников </w:t>
      </w:r>
      <w:r>
        <w:rPr>
          <w:rFonts w:ascii="Times New Roman" w:eastAsia="Calibri" w:hAnsi="Times New Roman" w:cs="Times New Roman"/>
          <w:sz w:val="24"/>
          <w:szCs w:val="24"/>
        </w:rPr>
        <w:t>У</w:t>
      </w:r>
      <w:r w:rsidRPr="009177DD">
        <w:rPr>
          <w:rFonts w:ascii="Times New Roman" w:eastAsia="Calibri" w:hAnsi="Times New Roman" w:cs="Times New Roman"/>
          <w:sz w:val="24"/>
          <w:szCs w:val="24"/>
        </w:rPr>
        <w:t>чреждения, налагает взыскания и увольняет с работы;</w:t>
      </w:r>
    </w:p>
    <w:p w:rsidR="009177DD" w:rsidRPr="009177DD" w:rsidRDefault="009177DD" w:rsidP="009177DD">
      <w:pPr>
        <w:widowControl w:val="0"/>
        <w:numPr>
          <w:ilvl w:val="0"/>
          <w:numId w:val="23"/>
        </w:numPr>
        <w:shd w:val="clear" w:color="auto" w:fill="FFFFFF"/>
        <w:tabs>
          <w:tab w:val="left" w:pos="851"/>
        </w:tabs>
        <w:autoSpaceDE w:val="0"/>
        <w:spacing w:after="0" w:line="240" w:lineRule="auto"/>
        <w:ind w:left="0" w:firstLine="567"/>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 xml:space="preserve">обеспечивает выполнение санитарно-гигиенических, противопожарных и других норм и правил по охране жизни и здоровья воспитанников и работников </w:t>
      </w:r>
      <w:r>
        <w:rPr>
          <w:rFonts w:ascii="Times New Roman" w:eastAsia="Calibri" w:hAnsi="Times New Roman" w:cs="Times New Roman"/>
          <w:sz w:val="24"/>
          <w:szCs w:val="24"/>
        </w:rPr>
        <w:t>У</w:t>
      </w:r>
      <w:r w:rsidRPr="009177DD">
        <w:rPr>
          <w:rFonts w:ascii="Times New Roman" w:eastAsia="Calibri" w:hAnsi="Times New Roman" w:cs="Times New Roman"/>
          <w:sz w:val="24"/>
          <w:szCs w:val="24"/>
        </w:rPr>
        <w:t xml:space="preserve">чреждения; </w:t>
      </w:r>
    </w:p>
    <w:p w:rsidR="009177DD" w:rsidRDefault="009177DD" w:rsidP="009177DD">
      <w:pPr>
        <w:widowControl w:val="0"/>
        <w:numPr>
          <w:ilvl w:val="0"/>
          <w:numId w:val="23"/>
        </w:numPr>
        <w:tabs>
          <w:tab w:val="left" w:pos="851"/>
        </w:tabs>
        <w:spacing w:after="0" w:line="240" w:lineRule="auto"/>
        <w:ind w:left="0" w:firstLine="567"/>
        <w:jc w:val="both"/>
        <w:rPr>
          <w:rFonts w:ascii="Times New Roman" w:eastAsia="Calibri" w:hAnsi="Times New Roman" w:cs="Times New Roman"/>
          <w:sz w:val="24"/>
          <w:szCs w:val="24"/>
        </w:rPr>
      </w:pPr>
      <w:r w:rsidRPr="009177DD">
        <w:rPr>
          <w:rFonts w:ascii="Times New Roman" w:eastAsia="Calibri" w:hAnsi="Times New Roman" w:cs="Times New Roman"/>
          <w:sz w:val="24"/>
          <w:szCs w:val="24"/>
        </w:rPr>
        <w:t>осуществляет иные полномочия в соответствии с законодательством Российской Федерации, решениями Учредителя и настоящим Уставом.</w:t>
      </w:r>
    </w:p>
    <w:p w:rsidR="009177DD" w:rsidRPr="00BA7152" w:rsidRDefault="00BA7152" w:rsidP="00BA7152">
      <w:pPr>
        <w:widowControl w:val="0"/>
        <w:autoSpaceDE w:val="0"/>
        <w:autoSpaceDN w:val="0"/>
        <w:adjustRightInd w:val="0"/>
        <w:spacing w:after="0" w:line="240" w:lineRule="auto"/>
        <w:jc w:val="both"/>
        <w:outlineLvl w:val="1"/>
        <w:rPr>
          <w:rFonts w:ascii="Times New Roman" w:hAnsi="Times New Roman"/>
          <w:sz w:val="24"/>
          <w:szCs w:val="24"/>
        </w:rPr>
      </w:pPr>
      <w:r>
        <w:rPr>
          <w:rFonts w:ascii="Times New Roman" w:hAnsi="Times New Roman"/>
          <w:sz w:val="24"/>
          <w:szCs w:val="24"/>
        </w:rPr>
        <w:t>5.11.</w:t>
      </w:r>
      <w:r w:rsidR="009177DD" w:rsidRPr="00BA7152">
        <w:rPr>
          <w:rFonts w:ascii="Times New Roman" w:hAnsi="Times New Roman"/>
          <w:sz w:val="24"/>
          <w:szCs w:val="24"/>
        </w:rPr>
        <w:t>Заведующий несет ответственность:</w:t>
      </w:r>
    </w:p>
    <w:p w:rsidR="009177DD" w:rsidRPr="009177DD" w:rsidRDefault="009177DD" w:rsidP="009177DD">
      <w:pPr>
        <w:widowControl w:val="0"/>
        <w:autoSpaceDE w:val="0"/>
        <w:autoSpaceDN w:val="0"/>
        <w:adjustRightInd w:val="0"/>
        <w:spacing w:after="0" w:line="240" w:lineRule="auto"/>
        <w:ind w:firstLine="480"/>
        <w:jc w:val="both"/>
        <w:outlineLvl w:val="1"/>
        <w:rPr>
          <w:rFonts w:ascii="Times New Roman" w:hAnsi="Times New Roman"/>
          <w:sz w:val="24"/>
          <w:szCs w:val="24"/>
        </w:rPr>
      </w:pPr>
      <w:r>
        <w:rPr>
          <w:rFonts w:ascii="Times New Roman" w:hAnsi="Times New Roman"/>
          <w:sz w:val="24"/>
          <w:szCs w:val="24"/>
        </w:rPr>
        <w:t xml:space="preserve">- </w:t>
      </w:r>
      <w:r w:rsidRPr="009177DD">
        <w:rPr>
          <w:rFonts w:ascii="Times New Roman" w:hAnsi="Times New Roman"/>
          <w:sz w:val="24"/>
          <w:szCs w:val="24"/>
        </w:rPr>
        <w:t xml:space="preserve">за руководство образовательной, воспитательной работой и организационно-хозяйственной деятельностью </w:t>
      </w:r>
      <w:r>
        <w:rPr>
          <w:rFonts w:ascii="Times New Roman" w:hAnsi="Times New Roman"/>
          <w:sz w:val="24"/>
          <w:szCs w:val="24"/>
        </w:rPr>
        <w:t>У</w:t>
      </w:r>
      <w:r w:rsidRPr="009177DD">
        <w:rPr>
          <w:rFonts w:ascii="Times New Roman" w:hAnsi="Times New Roman"/>
          <w:sz w:val="24"/>
          <w:szCs w:val="24"/>
        </w:rPr>
        <w:t>чреждения.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5.1</w:t>
      </w:r>
      <w:r w:rsidR="00BA7152">
        <w:rPr>
          <w:rFonts w:ascii="Times New Roman" w:eastAsia="Times New Roman" w:hAnsi="Times New Roman" w:cs="Times New Roman"/>
          <w:sz w:val="24"/>
          <w:szCs w:val="24"/>
          <w:lang w:eastAsia="ru-RU"/>
        </w:rPr>
        <w:t>2</w:t>
      </w:r>
      <w:r w:rsidRPr="006A4B92">
        <w:rPr>
          <w:rFonts w:ascii="Times New Roman" w:eastAsia="Times New Roman" w:hAnsi="Times New Roman" w:cs="Times New Roman"/>
          <w:sz w:val="24"/>
          <w:szCs w:val="24"/>
          <w:lang w:eastAsia="ru-RU"/>
        </w:rPr>
        <w:t xml:space="preserve">. В Учреждении формируются коллегиальные органы управления, к которым относятся: </w:t>
      </w:r>
    </w:p>
    <w:p w:rsid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Общее</w:t>
      </w:r>
      <w:r w:rsidR="00BD4CF2">
        <w:rPr>
          <w:rFonts w:ascii="Times New Roman" w:eastAsia="Times New Roman" w:hAnsi="Times New Roman" w:cs="Times New Roman"/>
          <w:sz w:val="24"/>
          <w:szCs w:val="24"/>
          <w:lang w:eastAsia="ru-RU"/>
        </w:rPr>
        <w:t xml:space="preserve"> собрание работников Учреждения;</w:t>
      </w:r>
    </w:p>
    <w:p w:rsidR="00BD4CF2" w:rsidRPr="006A4B92" w:rsidRDefault="00BD4CF2" w:rsidP="006A4B92">
      <w:pPr>
        <w:spacing w:after="0" w:line="0" w:lineRule="atLeast"/>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Наблюдательный совет;</w:t>
      </w:r>
    </w:p>
    <w:p w:rsidR="006A4B92" w:rsidRPr="006A4B92" w:rsidRDefault="006A4B92" w:rsidP="006A4B92">
      <w:pPr>
        <w:spacing w:after="0" w:line="0" w:lineRule="atLeast"/>
        <w:jc w:val="both"/>
        <w:rPr>
          <w:rFonts w:ascii="Times New Roman" w:eastAsia="Times New Roman" w:hAnsi="Times New Roman" w:cs="Times New Roman"/>
          <w:color w:val="FF0000"/>
          <w:sz w:val="24"/>
          <w:szCs w:val="24"/>
          <w:lang w:eastAsia="ru-RU"/>
        </w:rPr>
      </w:pPr>
      <w:r w:rsidRPr="006A4B92">
        <w:rPr>
          <w:rFonts w:ascii="Times New Roman" w:eastAsia="Times New Roman" w:hAnsi="Times New Roman" w:cs="Times New Roman"/>
          <w:sz w:val="24"/>
          <w:szCs w:val="24"/>
          <w:lang w:eastAsia="ru-RU"/>
        </w:rPr>
        <w:t>- Педагогический совет;</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5.1</w:t>
      </w:r>
      <w:r w:rsidR="00BA7152">
        <w:rPr>
          <w:rFonts w:ascii="Times New Roman" w:eastAsia="Times New Roman" w:hAnsi="Times New Roman" w:cs="Times New Roman"/>
          <w:sz w:val="24"/>
          <w:szCs w:val="24"/>
          <w:lang w:eastAsia="ru-RU"/>
        </w:rPr>
        <w:t>3</w:t>
      </w:r>
      <w:r w:rsidRPr="006A4B92">
        <w:rPr>
          <w:rFonts w:ascii="Times New Roman" w:eastAsia="Times New Roman" w:hAnsi="Times New Roman" w:cs="Times New Roman"/>
          <w:sz w:val="24"/>
          <w:szCs w:val="24"/>
          <w:lang w:eastAsia="ru-RU"/>
        </w:rPr>
        <w:t>. Структура, порядок формирования, срок полномочий и компетенция коллегиальных</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органов управления Учреждения,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6B19B1" w:rsidRPr="00F369EA" w:rsidRDefault="006A4B92" w:rsidP="00BA7152">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A4B92">
        <w:rPr>
          <w:rFonts w:ascii="Times New Roman" w:eastAsia="Times New Roman" w:hAnsi="Times New Roman" w:cs="Times New Roman"/>
          <w:sz w:val="24"/>
          <w:szCs w:val="24"/>
          <w:lang w:eastAsia="ru-RU"/>
        </w:rPr>
        <w:t>5.1</w:t>
      </w:r>
      <w:r w:rsidR="00BA7152">
        <w:rPr>
          <w:rFonts w:ascii="Times New Roman" w:eastAsia="Times New Roman" w:hAnsi="Times New Roman" w:cs="Times New Roman"/>
          <w:sz w:val="24"/>
          <w:szCs w:val="24"/>
          <w:lang w:eastAsia="ru-RU"/>
        </w:rPr>
        <w:t>4</w:t>
      </w:r>
      <w:r w:rsidRPr="006A4B92">
        <w:rPr>
          <w:rFonts w:ascii="Times New Roman" w:eastAsia="Times New Roman" w:hAnsi="Times New Roman" w:cs="Times New Roman"/>
          <w:sz w:val="24"/>
          <w:szCs w:val="24"/>
          <w:lang w:eastAsia="ru-RU"/>
        </w:rPr>
        <w:t>. Общее собрание работников Учреждения является коллегиальным органом управления Учреждени</w:t>
      </w:r>
      <w:r w:rsidR="00DC516A">
        <w:rPr>
          <w:rFonts w:ascii="Times New Roman" w:eastAsia="Times New Roman" w:hAnsi="Times New Roman" w:cs="Times New Roman"/>
          <w:sz w:val="24"/>
          <w:szCs w:val="24"/>
          <w:lang w:eastAsia="ru-RU"/>
        </w:rPr>
        <w:t>ем</w:t>
      </w:r>
      <w:r w:rsidRPr="006A4B92">
        <w:rPr>
          <w:rFonts w:ascii="Times New Roman" w:eastAsia="Times New Roman" w:hAnsi="Times New Roman" w:cs="Times New Roman"/>
          <w:sz w:val="24"/>
          <w:szCs w:val="24"/>
          <w:lang w:eastAsia="ru-RU"/>
        </w:rPr>
        <w:t>, в состав которого входят все работники Учреждения</w:t>
      </w:r>
      <w:r w:rsidR="00A9132B" w:rsidRPr="00F369EA">
        <w:rPr>
          <w:rFonts w:ascii="Times New Roman" w:eastAsia="Calibri" w:hAnsi="Times New Roman" w:cs="Times New Roman"/>
          <w:sz w:val="24"/>
          <w:szCs w:val="24"/>
        </w:rPr>
        <w:t>(администрация, педагогические работники, учебно-вспомогательный и обслуживающий персонал)</w:t>
      </w:r>
      <w:r w:rsidRPr="006A4B92">
        <w:rPr>
          <w:rFonts w:ascii="Times New Roman" w:eastAsia="Times New Roman" w:hAnsi="Times New Roman" w:cs="Times New Roman"/>
          <w:sz w:val="24"/>
          <w:szCs w:val="24"/>
          <w:lang w:eastAsia="ru-RU"/>
        </w:rPr>
        <w:t xml:space="preserve">. </w:t>
      </w:r>
      <w:r w:rsidR="006B19B1" w:rsidRPr="00F369EA">
        <w:rPr>
          <w:rFonts w:ascii="Times New Roman" w:eastAsia="Calibri" w:hAnsi="Times New Roman" w:cs="Times New Roman"/>
          <w:sz w:val="24"/>
          <w:szCs w:val="24"/>
        </w:rPr>
        <w:t xml:space="preserve">Общее собрание работников </w:t>
      </w:r>
      <w:r w:rsidR="00A9132B">
        <w:rPr>
          <w:rFonts w:ascii="Times New Roman" w:hAnsi="Times New Roman"/>
          <w:sz w:val="24"/>
          <w:szCs w:val="24"/>
        </w:rPr>
        <w:t xml:space="preserve">Учреждения </w:t>
      </w:r>
      <w:r w:rsidR="006B19B1" w:rsidRPr="00F369EA">
        <w:rPr>
          <w:rFonts w:ascii="Times New Roman" w:eastAsia="Calibri" w:hAnsi="Times New Roman" w:cs="Times New Roman"/>
          <w:sz w:val="24"/>
          <w:szCs w:val="24"/>
        </w:rPr>
        <w:t>является постоянно действующим органом самоуправления.</w:t>
      </w:r>
    </w:p>
    <w:p w:rsidR="006A4B92" w:rsidRPr="006A4B92" w:rsidRDefault="00DC516A" w:rsidP="006A4B92">
      <w:pPr>
        <w:spacing w:after="0" w:line="0" w:lineRule="atLeast"/>
        <w:jc w:val="both"/>
        <w:rPr>
          <w:rFonts w:ascii="Times New Roman" w:eastAsia="Times New Roman" w:hAnsi="Times New Roman" w:cs="Times New Roman"/>
          <w:sz w:val="24"/>
          <w:szCs w:val="24"/>
          <w:lang w:eastAsia="ru-RU"/>
        </w:rPr>
      </w:pPr>
      <w:r w:rsidRPr="00DC516A">
        <w:rPr>
          <w:rFonts w:ascii="Times New Roman" w:eastAsia="Times New Roman" w:hAnsi="Times New Roman" w:cs="Times New Roman"/>
          <w:sz w:val="24"/>
          <w:szCs w:val="24"/>
          <w:lang w:eastAsia="ru-RU"/>
        </w:rPr>
        <w:t>В Общем собрании работников Учреждения могут участвовать с правом совещательного голоса медицинские работники.</w:t>
      </w:r>
    </w:p>
    <w:p w:rsidR="006A4B92" w:rsidRPr="006A4B92"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w:t>
      </w:r>
      <w:r w:rsidR="006A4B92" w:rsidRPr="006A4B92">
        <w:rPr>
          <w:rFonts w:ascii="Times New Roman" w:eastAsia="Times New Roman" w:hAnsi="Times New Roman" w:cs="Times New Roman"/>
          <w:sz w:val="24"/>
          <w:szCs w:val="24"/>
          <w:lang w:eastAsia="ru-RU"/>
        </w:rPr>
        <w:t>. К компетенции Общего собрания работников  Учреждения относится: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определение направления деятельности Учреждения;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разработка и принятие Коллективного договора;</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обсуждение вопросов состояния трудовой дисциплины и мероприятий по её укреплению;</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обсуждение и выдвижение кандидатов из числа работников Учреждения для награждения (поощрения, благодарности);</w:t>
      </w:r>
    </w:p>
    <w:p w:rsid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рассмотрение вопросов охраны и безопасности условий труда работников, охраны здоровья воспитанников в Учреждении.</w:t>
      </w:r>
    </w:p>
    <w:p w:rsidR="00BD4CF2" w:rsidRPr="00BD4CF2" w:rsidRDefault="00BD4CF2" w:rsidP="00DC516A">
      <w:pPr>
        <w:widowControl w:val="0"/>
        <w:spacing w:after="0" w:line="240" w:lineRule="auto"/>
        <w:jc w:val="both"/>
        <w:rPr>
          <w:rFonts w:ascii="Times New Roman" w:eastAsia="Calibri" w:hAnsi="Times New Roman" w:cs="Times New Roman"/>
          <w:sz w:val="24"/>
          <w:szCs w:val="24"/>
        </w:rPr>
      </w:pPr>
      <w:r w:rsidRPr="00BD4CF2">
        <w:rPr>
          <w:rFonts w:ascii="Times New Roman" w:eastAsia="Calibri" w:hAnsi="Times New Roman" w:cs="Times New Roman"/>
          <w:sz w:val="24"/>
          <w:szCs w:val="24"/>
        </w:rPr>
        <w:t xml:space="preserve">-   </w:t>
      </w:r>
      <w:r w:rsidR="00DC516A" w:rsidRPr="00DC516A">
        <w:rPr>
          <w:rFonts w:ascii="Times New Roman" w:eastAsia="Calibri" w:hAnsi="Times New Roman" w:cs="Times New Roman"/>
          <w:sz w:val="24"/>
          <w:szCs w:val="24"/>
        </w:rPr>
        <w:t xml:space="preserve">рассмотрение </w:t>
      </w:r>
      <w:r w:rsidRPr="00BD4CF2">
        <w:rPr>
          <w:rFonts w:ascii="Times New Roman" w:eastAsia="Calibri" w:hAnsi="Times New Roman" w:cs="Times New Roman"/>
          <w:sz w:val="24"/>
          <w:szCs w:val="24"/>
        </w:rPr>
        <w:t>отчет</w:t>
      </w:r>
      <w:r w:rsidR="00DC516A">
        <w:rPr>
          <w:rFonts w:ascii="Times New Roman" w:eastAsia="Calibri" w:hAnsi="Times New Roman" w:cs="Times New Roman"/>
          <w:sz w:val="24"/>
          <w:szCs w:val="24"/>
        </w:rPr>
        <w:t>а</w:t>
      </w:r>
      <w:r w:rsidRPr="00BD4CF2">
        <w:rPr>
          <w:rFonts w:ascii="Times New Roman" w:eastAsia="Calibri" w:hAnsi="Times New Roman" w:cs="Times New Roman"/>
          <w:sz w:val="24"/>
          <w:szCs w:val="24"/>
        </w:rPr>
        <w:t xml:space="preserve"> председателя профсоюзного комитета </w:t>
      </w:r>
      <w:r>
        <w:rPr>
          <w:rFonts w:ascii="Times New Roman" w:eastAsia="Calibri" w:hAnsi="Times New Roman" w:cs="Times New Roman"/>
          <w:sz w:val="24"/>
          <w:szCs w:val="24"/>
        </w:rPr>
        <w:t>У</w:t>
      </w:r>
      <w:r w:rsidRPr="00BD4CF2">
        <w:rPr>
          <w:rFonts w:ascii="Times New Roman" w:eastAsia="Calibri" w:hAnsi="Times New Roman" w:cs="Times New Roman"/>
          <w:sz w:val="24"/>
          <w:szCs w:val="24"/>
        </w:rPr>
        <w:t xml:space="preserve">чреждения о работе, проделанной профсоюзным комитетом </w:t>
      </w:r>
      <w:r>
        <w:rPr>
          <w:rFonts w:ascii="Times New Roman" w:eastAsia="Calibri" w:hAnsi="Times New Roman" w:cs="Times New Roman"/>
          <w:sz w:val="24"/>
          <w:szCs w:val="24"/>
        </w:rPr>
        <w:t>У</w:t>
      </w:r>
      <w:r w:rsidRPr="00BD4CF2">
        <w:rPr>
          <w:rFonts w:ascii="Times New Roman" w:eastAsia="Calibri" w:hAnsi="Times New Roman" w:cs="Times New Roman"/>
          <w:sz w:val="24"/>
          <w:szCs w:val="24"/>
        </w:rPr>
        <w:t>чреждения в течение учебного года</w:t>
      </w:r>
      <w:r w:rsidR="00DC516A">
        <w:rPr>
          <w:rFonts w:ascii="Times New Roman" w:eastAsia="Calibri" w:hAnsi="Times New Roman" w:cs="Times New Roman"/>
          <w:sz w:val="24"/>
          <w:szCs w:val="24"/>
        </w:rPr>
        <w:t>.</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lastRenderedPageBreak/>
        <w:t>5.1</w:t>
      </w:r>
      <w:r w:rsidR="00BA7152">
        <w:rPr>
          <w:rFonts w:ascii="Times New Roman" w:eastAsia="Times New Roman" w:hAnsi="Times New Roman" w:cs="Times New Roman"/>
          <w:sz w:val="24"/>
          <w:szCs w:val="24"/>
          <w:lang w:eastAsia="ru-RU"/>
        </w:rPr>
        <w:t>6</w:t>
      </w:r>
      <w:r w:rsidRPr="006A4B92">
        <w:rPr>
          <w:rFonts w:ascii="Times New Roman" w:eastAsia="Times New Roman" w:hAnsi="Times New Roman" w:cs="Times New Roman"/>
          <w:sz w:val="24"/>
          <w:szCs w:val="24"/>
          <w:lang w:eastAsia="ru-RU"/>
        </w:rPr>
        <w:t>. Организационной формой работы Общего собрания работников Учреждения являются заседания, которые проводятся по мере необходимости, но не реже 2 раз в год. На первом заседании открытым голосованием избираются председатель и секретарь.</w:t>
      </w:r>
    </w:p>
    <w:p w:rsidR="006A4B92" w:rsidRPr="00B276BB"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5.1</w:t>
      </w:r>
      <w:r w:rsidR="00BA7152">
        <w:rPr>
          <w:rFonts w:ascii="Times New Roman" w:eastAsia="Times New Roman" w:hAnsi="Times New Roman" w:cs="Times New Roman"/>
          <w:sz w:val="24"/>
          <w:szCs w:val="24"/>
          <w:lang w:eastAsia="ru-RU"/>
        </w:rPr>
        <w:t>7</w:t>
      </w:r>
      <w:r w:rsidRPr="006A4B92">
        <w:rPr>
          <w:rFonts w:ascii="Times New Roman" w:eastAsia="Times New Roman" w:hAnsi="Times New Roman" w:cs="Times New Roman"/>
          <w:sz w:val="24"/>
          <w:szCs w:val="24"/>
          <w:lang w:eastAsia="ru-RU"/>
        </w:rPr>
        <w:t xml:space="preserve">. </w:t>
      </w:r>
      <w:r w:rsidRPr="00B276BB">
        <w:rPr>
          <w:rFonts w:ascii="Times New Roman" w:eastAsia="Times New Roman" w:hAnsi="Times New Roman" w:cs="Times New Roman"/>
          <w:sz w:val="24"/>
          <w:szCs w:val="24"/>
          <w:lang w:eastAsia="ru-RU"/>
        </w:rPr>
        <w:t>Общее собрание работников Учреждения считается правомочным, если на нем присутствует более 2/3 работников Учреждения. Решение Общего собрания работников Учреждения считается принятым, если за него проголосовало не менее 51% присутствующих.</w:t>
      </w:r>
    </w:p>
    <w:p w:rsidR="006A4B92" w:rsidRPr="00B276BB"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5.18</w:t>
      </w:r>
      <w:r w:rsidR="006A4B92" w:rsidRPr="00B276BB">
        <w:rPr>
          <w:rFonts w:ascii="Times New Roman" w:eastAsia="Times New Roman" w:hAnsi="Times New Roman" w:cs="Times New Roman"/>
          <w:sz w:val="24"/>
          <w:szCs w:val="24"/>
          <w:lang w:eastAsia="ru-RU"/>
        </w:rPr>
        <w:t>. Каждый работник Учреждения имеет при голосовании один голос. В случае равенства голосов решающим является голос председателя Общего собрания работников Учреждения.</w:t>
      </w:r>
    </w:p>
    <w:p w:rsidR="006A4B92" w:rsidRPr="00B276BB"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5.19</w:t>
      </w:r>
      <w:r w:rsidR="006A4B92" w:rsidRPr="00B276BB">
        <w:rPr>
          <w:rFonts w:ascii="Times New Roman" w:eastAsia="Times New Roman" w:hAnsi="Times New Roman" w:cs="Times New Roman"/>
          <w:sz w:val="24"/>
          <w:szCs w:val="24"/>
          <w:lang w:eastAsia="ru-RU"/>
        </w:rPr>
        <w:t>. Решения Общего собрания работников Учреждения оформляются протоколом, который подписывает председатель и секретарь общего собрания  работников Учреждения. В каждом протоколе указывается его номер, дата заседания, количество присутствующих, повестка заседания, запись выступлений и принятое решение по обсуждаемому вопросу.</w:t>
      </w:r>
    </w:p>
    <w:p w:rsidR="00B276BB"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5.20</w:t>
      </w:r>
      <w:r w:rsidR="006A4B92" w:rsidRPr="00B276BB">
        <w:rPr>
          <w:rFonts w:ascii="Times New Roman" w:eastAsia="Times New Roman" w:hAnsi="Times New Roman" w:cs="Times New Roman"/>
          <w:sz w:val="24"/>
          <w:szCs w:val="24"/>
          <w:lang w:eastAsia="ru-RU"/>
        </w:rPr>
        <w:t>. Решения, принятые в соответствии с законодательством Российской Федерации, являются обязательными для всех работников Учреждения.</w:t>
      </w:r>
    </w:p>
    <w:p w:rsidR="006A4B92" w:rsidRPr="006A4B92" w:rsidRDefault="00BA7152" w:rsidP="006A4B92">
      <w:pPr>
        <w:tabs>
          <w:tab w:val="right" w:pos="9355"/>
        </w:tabs>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5.21</w:t>
      </w:r>
      <w:r w:rsidR="006A4B92" w:rsidRPr="006A4B92">
        <w:rPr>
          <w:rFonts w:ascii="Times New Roman" w:eastAsia="Times New Roman" w:hAnsi="Times New Roman" w:cs="Times New Roman"/>
          <w:sz w:val="24"/>
          <w:szCs w:val="24"/>
          <w:lang w:eastAsia="ru-RU"/>
        </w:rPr>
        <w:t xml:space="preserve">. </w:t>
      </w:r>
      <w:r w:rsidR="00DC516A" w:rsidRPr="00DC516A">
        <w:rPr>
          <w:rFonts w:ascii="Times New Roman" w:eastAsia="Times New Roman" w:hAnsi="Times New Roman" w:cs="Times New Roman"/>
          <w:sz w:val="24"/>
          <w:szCs w:val="24"/>
          <w:lang w:eastAsia="ru-RU"/>
        </w:rPr>
        <w:t xml:space="preserve">Деятельность Общего собрания работников Учреждения регламентируется Положением об общем собрании работников Учреждения, утвержденным </w:t>
      </w:r>
      <w:proofErr w:type="gramStart"/>
      <w:r w:rsidR="00DC516A" w:rsidRPr="00DC516A">
        <w:rPr>
          <w:rFonts w:ascii="Times New Roman" w:eastAsia="Times New Roman" w:hAnsi="Times New Roman" w:cs="Times New Roman"/>
          <w:sz w:val="24"/>
          <w:szCs w:val="24"/>
          <w:lang w:eastAsia="ru-RU"/>
        </w:rPr>
        <w:t>заведующим Учреждения</w:t>
      </w:r>
      <w:proofErr w:type="gramEnd"/>
      <w:r w:rsidR="00DC516A" w:rsidRPr="00DC516A">
        <w:rPr>
          <w:rFonts w:ascii="Times New Roman" w:eastAsia="Times New Roman" w:hAnsi="Times New Roman" w:cs="Times New Roman"/>
          <w:sz w:val="24"/>
          <w:szCs w:val="24"/>
          <w:lang w:eastAsia="ru-RU"/>
        </w:rPr>
        <w:t>.</w:t>
      </w:r>
    </w:p>
    <w:p w:rsidR="006A4B92" w:rsidRPr="006A4B92"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5.22</w:t>
      </w:r>
      <w:r w:rsidR="006A4B92" w:rsidRPr="006A4B92">
        <w:rPr>
          <w:rFonts w:ascii="Times New Roman" w:eastAsia="Times New Roman" w:hAnsi="Times New Roman" w:cs="Times New Roman"/>
          <w:sz w:val="24"/>
          <w:szCs w:val="24"/>
          <w:lang w:eastAsia="ru-RU"/>
        </w:rPr>
        <w:t>. В целях рассмотрения педагогических и методических вопросов, вопросов организации образовательно</w:t>
      </w:r>
      <w:r w:rsidR="00DC516A">
        <w:rPr>
          <w:rFonts w:ascii="Times New Roman" w:eastAsia="Times New Roman" w:hAnsi="Times New Roman" w:cs="Times New Roman"/>
          <w:sz w:val="24"/>
          <w:szCs w:val="24"/>
          <w:lang w:eastAsia="ru-RU"/>
        </w:rPr>
        <w:t>й деятельности</w:t>
      </w:r>
      <w:r w:rsidR="006A4B92" w:rsidRPr="006A4B92">
        <w:rPr>
          <w:rFonts w:ascii="Times New Roman" w:eastAsia="Times New Roman" w:hAnsi="Times New Roman" w:cs="Times New Roman"/>
          <w:sz w:val="24"/>
          <w:szCs w:val="24"/>
          <w:lang w:eastAsia="ru-RU"/>
        </w:rPr>
        <w:t xml:space="preserve">, изучения и распространения педагогического опыта в Учреждении действует коллегиальный орган </w:t>
      </w:r>
      <w:r w:rsidR="00DC516A">
        <w:rPr>
          <w:rFonts w:ascii="Times New Roman" w:eastAsia="Times New Roman" w:hAnsi="Times New Roman" w:cs="Times New Roman"/>
          <w:sz w:val="24"/>
          <w:szCs w:val="24"/>
          <w:lang w:eastAsia="ru-RU"/>
        </w:rPr>
        <w:t xml:space="preserve">управления - </w:t>
      </w:r>
      <w:r w:rsidR="006A4B92" w:rsidRPr="006A4B92">
        <w:rPr>
          <w:rFonts w:ascii="Times New Roman" w:eastAsia="Times New Roman" w:hAnsi="Times New Roman" w:cs="Times New Roman"/>
          <w:sz w:val="24"/>
          <w:szCs w:val="24"/>
          <w:lang w:eastAsia="ru-RU"/>
        </w:rPr>
        <w:t>Педагогический совет.</w:t>
      </w:r>
    </w:p>
    <w:p w:rsidR="006A4B92" w:rsidRPr="006A4B92"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5.23</w:t>
      </w:r>
      <w:r w:rsidR="006A4B92" w:rsidRPr="006A4B92">
        <w:rPr>
          <w:rFonts w:ascii="Times New Roman" w:eastAsia="Times New Roman" w:hAnsi="Times New Roman" w:cs="Times New Roman"/>
          <w:sz w:val="24"/>
          <w:szCs w:val="24"/>
          <w:lang w:eastAsia="ru-RU"/>
        </w:rPr>
        <w:t xml:space="preserve">. </w:t>
      </w:r>
      <w:proofErr w:type="gramStart"/>
      <w:r w:rsidR="006A4B92" w:rsidRPr="006A4B92">
        <w:rPr>
          <w:rFonts w:ascii="Times New Roman" w:eastAsia="Times New Roman" w:hAnsi="Times New Roman" w:cs="Times New Roman"/>
          <w:sz w:val="24"/>
          <w:szCs w:val="24"/>
          <w:lang w:eastAsia="ru-RU"/>
        </w:rPr>
        <w:t xml:space="preserve">В состав Педагогического совета с правом решающего голоса входят: администрация и педагогические работники Учреждения; с правом совещательного голоса – приглашенные лица (медицинские работники, родители (законные представители) воспитанников, представители общественных организаций, работники, не входящие в состав Педагогического совета. </w:t>
      </w:r>
      <w:proofErr w:type="gramEnd"/>
    </w:p>
    <w:p w:rsidR="006A4B92" w:rsidRPr="006A4B92"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5.24</w:t>
      </w:r>
      <w:r w:rsidR="006A4B92" w:rsidRPr="006A4B92">
        <w:rPr>
          <w:rFonts w:ascii="Times New Roman" w:eastAsia="Times New Roman" w:hAnsi="Times New Roman" w:cs="Times New Roman"/>
          <w:sz w:val="24"/>
          <w:szCs w:val="24"/>
          <w:lang w:eastAsia="ru-RU"/>
        </w:rPr>
        <w:t xml:space="preserve">. Деятельность Педагогического совета  регламентируется </w:t>
      </w:r>
      <w:r w:rsidR="006A4B92" w:rsidRPr="00B72C9E">
        <w:rPr>
          <w:rFonts w:ascii="Times New Roman" w:eastAsia="Times New Roman" w:hAnsi="Times New Roman" w:cs="Times New Roman"/>
          <w:sz w:val="24"/>
          <w:szCs w:val="24"/>
          <w:lang w:eastAsia="ru-RU"/>
        </w:rPr>
        <w:t>Поло</w:t>
      </w:r>
      <w:r w:rsidR="00B72C9E">
        <w:rPr>
          <w:rFonts w:ascii="Times New Roman" w:eastAsia="Times New Roman" w:hAnsi="Times New Roman" w:cs="Times New Roman"/>
          <w:sz w:val="24"/>
          <w:szCs w:val="24"/>
          <w:lang w:eastAsia="ru-RU"/>
        </w:rPr>
        <w:t>жением о Педагогическом совете»</w:t>
      </w:r>
      <w:r w:rsidR="006A4B92" w:rsidRPr="006A4B92">
        <w:rPr>
          <w:rFonts w:ascii="Times New Roman" w:eastAsia="Times New Roman" w:hAnsi="Times New Roman" w:cs="Times New Roman"/>
          <w:sz w:val="24"/>
          <w:szCs w:val="24"/>
          <w:lang w:eastAsia="ru-RU"/>
        </w:rPr>
        <w:t xml:space="preserve"> утвержденным </w:t>
      </w:r>
      <w:proofErr w:type="gramStart"/>
      <w:r w:rsidR="006A4B92" w:rsidRPr="006A4B92">
        <w:rPr>
          <w:rFonts w:ascii="Times New Roman" w:eastAsia="Times New Roman" w:hAnsi="Times New Roman" w:cs="Times New Roman"/>
          <w:sz w:val="24"/>
          <w:szCs w:val="24"/>
          <w:lang w:eastAsia="ru-RU"/>
        </w:rPr>
        <w:t>заведующим  Учреждения</w:t>
      </w:r>
      <w:proofErr w:type="gramEnd"/>
      <w:r w:rsidR="006A4B92" w:rsidRPr="006A4B92">
        <w:rPr>
          <w:rFonts w:ascii="Times New Roman" w:eastAsia="Times New Roman" w:hAnsi="Times New Roman" w:cs="Times New Roman"/>
          <w:sz w:val="24"/>
          <w:szCs w:val="24"/>
          <w:lang w:eastAsia="ru-RU"/>
        </w:rPr>
        <w:t>. На первом заседании открытым голосованием избирается председатель и секретарь сроком на 1 год. Полномочия председ</w:t>
      </w:r>
      <w:r w:rsidR="00B72C9E">
        <w:rPr>
          <w:rFonts w:ascii="Times New Roman" w:eastAsia="Times New Roman" w:hAnsi="Times New Roman" w:cs="Times New Roman"/>
          <w:sz w:val="24"/>
          <w:szCs w:val="24"/>
          <w:lang w:eastAsia="ru-RU"/>
        </w:rPr>
        <w:t xml:space="preserve">ателя и секретаря определяются </w:t>
      </w:r>
      <w:r w:rsidR="006A4B92" w:rsidRPr="006A4B92">
        <w:rPr>
          <w:rFonts w:ascii="Times New Roman" w:eastAsia="Times New Roman" w:hAnsi="Times New Roman" w:cs="Times New Roman"/>
          <w:sz w:val="24"/>
          <w:szCs w:val="24"/>
          <w:lang w:eastAsia="ru-RU"/>
        </w:rPr>
        <w:t>Положением о Педагогическом совете.</w:t>
      </w:r>
    </w:p>
    <w:p w:rsidR="006A4B92" w:rsidRPr="006A4B92"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5.25</w:t>
      </w:r>
      <w:r w:rsidR="006A4B92" w:rsidRPr="006A4B92">
        <w:rPr>
          <w:rFonts w:ascii="Times New Roman" w:eastAsia="Times New Roman" w:hAnsi="Times New Roman" w:cs="Times New Roman"/>
          <w:sz w:val="24"/>
          <w:szCs w:val="24"/>
          <w:lang w:eastAsia="ru-RU"/>
        </w:rPr>
        <w:t>. Педагогический совет не вправе вмешиваться в исполнительно-распорядительную деятельность заведующего Учреждением.</w:t>
      </w:r>
    </w:p>
    <w:p w:rsidR="006A4B92" w:rsidRPr="006A4B92" w:rsidRDefault="00BA7152" w:rsidP="006A4B9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r w:rsidR="006A4B92" w:rsidRPr="006A4B92">
        <w:rPr>
          <w:rFonts w:ascii="Times New Roman" w:eastAsia="Times New Roman" w:hAnsi="Times New Roman" w:cs="Times New Roman"/>
          <w:sz w:val="24"/>
          <w:szCs w:val="24"/>
          <w:lang w:eastAsia="ru-RU"/>
        </w:rPr>
        <w:t>. Компетенции Педагогического совета:</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определение направлений образовательной деятельности Учреждения;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выбор примерной основной общеобразовательной программы дошкольного образования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из реестра примерных основных образовательных программ дошкольного образования;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рассмотрение и принятие основной общеобразовательной программы дошкольного образования;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xml:space="preserve">- принятие годового плана работы; </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обсуждение вопросов содержания, форм, методов, планирования образовательной деятельности Учреждения;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планирование и внесение предложений по вопросам повышения квалификации, переподготовки и аттестации педагогических работников;</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рассмотрение вопросов организации платных образовательных услуг;</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рассмотрение вопросов охраны и укрепления физического и психического здоровья детей, в том числе их эмоционального благополучия;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заслушивание отчетов о создании условий для реализации образовательной программы дошкольного образования;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lastRenderedPageBreak/>
        <w:t>- выдвижение кандидатур педагогических работников Учреждения для награждения и поощрения;</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подведение итогов деятельности Учреждения за учебный год;</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обсуждение вопросов по обеспечению преемственности основной общеобразовательной</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программы дошкольного образования и основной общеобразовательной программы</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начального общего образования.</w:t>
      </w:r>
    </w:p>
    <w:p w:rsidR="00BD4CF2" w:rsidRDefault="00BA7152" w:rsidP="00BD4CF2">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5.27</w:t>
      </w:r>
      <w:r w:rsidR="006A4B92" w:rsidRPr="006A4B92">
        <w:rPr>
          <w:rFonts w:ascii="Times New Roman" w:eastAsia="Times New Roman" w:hAnsi="Times New Roman" w:cs="Times New Roman"/>
          <w:sz w:val="24"/>
          <w:szCs w:val="24"/>
          <w:lang w:eastAsia="ru-RU"/>
        </w:rPr>
        <w:t>. Заседания  Педагогического совета проводятся в соответствии с планом работы, но не реже четырех раз в год. Заседание Совета педагогов считается правомочным, если на нем присутствует не менее половины его состава. Решения считаются принятыми, если за них проголосовало 2/3 присутствующих. При равном количестве голосов решающим является голос председателя Педагогического совета.</w:t>
      </w:r>
    </w:p>
    <w:p w:rsidR="00E1769F" w:rsidRPr="00BD4CF2" w:rsidRDefault="00BD4CF2" w:rsidP="00BD4CF2">
      <w:pPr>
        <w:spacing w:after="0" w:line="0" w:lineRule="atLeast"/>
        <w:jc w:val="both"/>
        <w:rPr>
          <w:rFonts w:ascii="Times New Roman" w:eastAsia="Times New Roman" w:hAnsi="Times New Roman" w:cs="Times New Roman"/>
          <w:sz w:val="24"/>
          <w:szCs w:val="24"/>
          <w:lang w:eastAsia="ru-RU"/>
        </w:rPr>
      </w:pPr>
      <w:r w:rsidRPr="00BD4CF2">
        <w:rPr>
          <w:rFonts w:ascii="Times New Roman" w:eastAsia="Calibri" w:hAnsi="Times New Roman" w:cs="Times New Roman"/>
          <w:sz w:val="24"/>
          <w:szCs w:val="24"/>
        </w:rPr>
        <w:t>5.</w:t>
      </w:r>
      <w:r w:rsidR="00BA7152">
        <w:rPr>
          <w:rFonts w:ascii="Times New Roman" w:eastAsia="Calibri" w:hAnsi="Times New Roman" w:cs="Times New Roman"/>
          <w:sz w:val="24"/>
          <w:szCs w:val="24"/>
        </w:rPr>
        <w:t>28</w:t>
      </w:r>
      <w:r w:rsidRPr="00BD4CF2">
        <w:rPr>
          <w:rFonts w:ascii="Times New Roman" w:eastAsia="Calibri" w:hAnsi="Times New Roman" w:cs="Times New Roman"/>
          <w:sz w:val="24"/>
          <w:szCs w:val="24"/>
        </w:rPr>
        <w:t xml:space="preserve">. </w:t>
      </w:r>
      <w:r w:rsidRPr="00BD4CF2">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чреждении создается Наблюдательный совет в составе  </w:t>
      </w:r>
      <w:r w:rsidR="00FD54B6">
        <w:rPr>
          <w:rFonts w:ascii="Times New Roman" w:eastAsia="Times New Roman" w:hAnsi="Times New Roman" w:cs="Times New Roman"/>
          <w:sz w:val="24"/>
          <w:szCs w:val="24"/>
          <w:lang w:eastAsia="ru-RU"/>
        </w:rPr>
        <w:t xml:space="preserve">семи </w:t>
      </w:r>
      <w:r w:rsidRPr="00BD4CF2">
        <w:rPr>
          <w:rFonts w:ascii="Times New Roman" w:eastAsia="Times New Roman" w:hAnsi="Times New Roman" w:cs="Times New Roman"/>
          <w:sz w:val="24"/>
          <w:szCs w:val="24"/>
          <w:lang w:eastAsia="ru-RU"/>
        </w:rPr>
        <w:t xml:space="preserve"> членов. </w:t>
      </w:r>
    </w:p>
    <w:p w:rsidR="00BD4CF2" w:rsidRPr="00BD4CF2" w:rsidRDefault="00BD4CF2" w:rsidP="00BD4CF2">
      <w:pPr>
        <w:widowControl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В </w:t>
      </w:r>
      <w:r w:rsidRPr="0045336A">
        <w:rPr>
          <w:rFonts w:ascii="Times New Roman" w:eastAsia="Times New Roman" w:hAnsi="Times New Roman" w:cs="Times New Roman"/>
          <w:sz w:val="24"/>
          <w:szCs w:val="24"/>
          <w:lang w:eastAsia="ru-RU"/>
        </w:rPr>
        <w:t xml:space="preserve">состав </w:t>
      </w:r>
      <w:r w:rsidRPr="00BD4CF2">
        <w:rPr>
          <w:rFonts w:ascii="Times New Roman" w:eastAsia="Times New Roman" w:hAnsi="Times New Roman" w:cs="Times New Roman"/>
          <w:sz w:val="24"/>
          <w:szCs w:val="24"/>
          <w:lang w:eastAsia="ru-RU"/>
        </w:rPr>
        <w:t xml:space="preserve">Наблюдательного совета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чреждения входят представители Учредителя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чреждения, </w:t>
      </w:r>
      <w:r w:rsidR="00DC516A">
        <w:rPr>
          <w:rFonts w:ascii="Times New Roman" w:eastAsia="Times New Roman" w:hAnsi="Times New Roman" w:cs="Times New Roman"/>
          <w:sz w:val="24"/>
          <w:szCs w:val="24"/>
          <w:lang w:eastAsia="ru-RU"/>
        </w:rPr>
        <w:t>Собственника</w:t>
      </w:r>
      <w:r w:rsidRPr="00BD4CF2">
        <w:rPr>
          <w:rFonts w:ascii="Times New Roman" w:eastAsia="Times New Roman" w:hAnsi="Times New Roman" w:cs="Times New Roman"/>
          <w:sz w:val="24"/>
          <w:szCs w:val="24"/>
          <w:lang w:eastAsia="ru-RU"/>
        </w:rPr>
        <w:t xml:space="preserve">, представители общественности, в том числе лица, имеющие заслуги и достижения в соответствующей сфере деятельности, представители работников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w:t>
      </w:r>
    </w:p>
    <w:p w:rsidR="00BD4CF2" w:rsidRPr="00BD4CF2" w:rsidRDefault="00BD4CF2" w:rsidP="00BD4CF2">
      <w:pPr>
        <w:widowControl w:val="0"/>
        <w:tabs>
          <w:tab w:val="left" w:pos="6346"/>
        </w:tabs>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  представители Учредителя – </w:t>
      </w:r>
      <w:r w:rsidR="00FD54B6">
        <w:rPr>
          <w:rFonts w:ascii="Times New Roman" w:eastAsia="Times New Roman" w:hAnsi="Times New Roman" w:cs="Times New Roman"/>
          <w:sz w:val="24"/>
          <w:szCs w:val="24"/>
          <w:lang w:eastAsia="ru-RU"/>
        </w:rPr>
        <w:t>1</w:t>
      </w:r>
      <w:r w:rsidRPr="00BD4CF2">
        <w:rPr>
          <w:rFonts w:ascii="Times New Roman" w:eastAsia="Times New Roman" w:hAnsi="Times New Roman" w:cs="Times New Roman"/>
          <w:sz w:val="24"/>
          <w:szCs w:val="24"/>
          <w:lang w:eastAsia="ru-RU"/>
        </w:rPr>
        <w:t xml:space="preserve"> человека;</w:t>
      </w:r>
      <w:r w:rsidRPr="00BD4CF2">
        <w:rPr>
          <w:rFonts w:ascii="Times New Roman" w:eastAsia="Times New Roman" w:hAnsi="Times New Roman" w:cs="Times New Roman"/>
          <w:sz w:val="24"/>
          <w:szCs w:val="24"/>
          <w:lang w:eastAsia="ru-RU"/>
        </w:rPr>
        <w:tab/>
      </w:r>
    </w:p>
    <w:p w:rsidR="00BD4CF2" w:rsidRPr="00BD4CF2" w:rsidRDefault="00BD4CF2" w:rsidP="00BD4CF2">
      <w:pPr>
        <w:widowControl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  представитель </w:t>
      </w:r>
      <w:r w:rsidR="00B276BB">
        <w:rPr>
          <w:rFonts w:ascii="Times New Roman" w:eastAsia="Times New Roman" w:hAnsi="Times New Roman" w:cs="Times New Roman"/>
          <w:sz w:val="24"/>
          <w:szCs w:val="24"/>
          <w:lang w:eastAsia="ru-RU"/>
        </w:rPr>
        <w:t>Собственника</w:t>
      </w:r>
      <w:r w:rsidRPr="00BD4CF2">
        <w:rPr>
          <w:rFonts w:ascii="Times New Roman" w:eastAsia="Times New Roman" w:hAnsi="Times New Roman" w:cs="Times New Roman"/>
          <w:sz w:val="24"/>
          <w:szCs w:val="24"/>
          <w:lang w:eastAsia="ru-RU"/>
        </w:rPr>
        <w:t xml:space="preserve"> – 1 человек;</w:t>
      </w:r>
    </w:p>
    <w:p w:rsidR="00BD4CF2" w:rsidRPr="00BD4CF2" w:rsidRDefault="00BD4CF2" w:rsidP="00BD4CF2">
      <w:pPr>
        <w:widowControl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  представитель общественности – </w:t>
      </w:r>
      <w:r w:rsidR="00FD54B6">
        <w:rPr>
          <w:rFonts w:ascii="Times New Roman" w:eastAsia="Times New Roman" w:hAnsi="Times New Roman" w:cs="Times New Roman"/>
          <w:sz w:val="24"/>
          <w:szCs w:val="24"/>
          <w:lang w:eastAsia="ru-RU"/>
        </w:rPr>
        <w:t>3</w:t>
      </w:r>
      <w:r w:rsidRPr="00BD4CF2">
        <w:rPr>
          <w:rFonts w:ascii="Times New Roman" w:eastAsia="Times New Roman" w:hAnsi="Times New Roman" w:cs="Times New Roman"/>
          <w:sz w:val="24"/>
          <w:szCs w:val="24"/>
          <w:lang w:eastAsia="ru-RU"/>
        </w:rPr>
        <w:t xml:space="preserve"> человека;</w:t>
      </w:r>
    </w:p>
    <w:p w:rsidR="00BD4CF2" w:rsidRPr="00BD4CF2" w:rsidRDefault="00BD4CF2" w:rsidP="00BD4CF2">
      <w:pPr>
        <w:widowControl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  представитель работников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 2 человека.</w:t>
      </w:r>
    </w:p>
    <w:p w:rsidR="00E1769F" w:rsidRDefault="00BD4CF2" w:rsidP="00BD4CF2">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29</w:t>
      </w:r>
      <w:r w:rsidRPr="00BD4CF2">
        <w:rPr>
          <w:rFonts w:ascii="Times New Roman" w:eastAsia="Times New Roman" w:hAnsi="Times New Roman" w:cs="Times New Roman"/>
          <w:sz w:val="24"/>
          <w:szCs w:val="24"/>
          <w:lang w:eastAsia="ru-RU"/>
        </w:rPr>
        <w:t xml:space="preserve">. Количество представителей органов местного самоуправления в составе Наблюдательного совета </w:t>
      </w:r>
      <w:r w:rsidR="008E036A">
        <w:rPr>
          <w:rFonts w:ascii="Times New Roman" w:eastAsia="Times New Roman" w:hAnsi="Times New Roman" w:cs="Times New Roman"/>
          <w:sz w:val="24"/>
          <w:szCs w:val="24"/>
          <w:lang w:eastAsia="ru-RU"/>
        </w:rPr>
        <w:t xml:space="preserve">не </w:t>
      </w:r>
      <w:r w:rsidRPr="00BD4CF2">
        <w:rPr>
          <w:rFonts w:ascii="Times New Roman" w:eastAsia="Times New Roman" w:hAnsi="Times New Roman" w:cs="Times New Roman"/>
          <w:sz w:val="24"/>
          <w:szCs w:val="24"/>
          <w:lang w:eastAsia="ru-RU"/>
        </w:rPr>
        <w:t xml:space="preserve">должно превышать 1/3 от общего числа членов Наблюдательного совета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чреждения.Не менее половины из числа органов местного самоуправления составляют представители Учредителя.  Количество представителей работников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чреждения не может превышать 1/3 от общего числа членов Наблюдательного совета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w:t>
      </w:r>
      <w:r w:rsidR="007B1959">
        <w:rPr>
          <w:rFonts w:ascii="Times New Roman" w:eastAsia="Times New Roman" w:hAnsi="Times New Roman" w:cs="Times New Roman"/>
          <w:sz w:val="24"/>
          <w:szCs w:val="24"/>
          <w:lang w:eastAsia="ru-RU"/>
        </w:rPr>
        <w:t>.</w:t>
      </w:r>
    </w:p>
    <w:p w:rsidR="00BD4CF2" w:rsidRPr="00BD4CF2" w:rsidRDefault="00BD4CF2" w:rsidP="00BD4CF2">
      <w:pPr>
        <w:widowControl w:val="0"/>
        <w:spacing w:after="0" w:line="240" w:lineRule="auto"/>
        <w:jc w:val="both"/>
        <w:rPr>
          <w:rFonts w:ascii="Times New Roman" w:eastAsia="Times New Roman" w:hAnsi="Times New Roman" w:cs="Times New Roman"/>
          <w:sz w:val="24"/>
          <w:szCs w:val="24"/>
          <w:lang w:eastAsia="ru-RU"/>
        </w:rPr>
      </w:pPr>
      <w:r w:rsidRPr="00BA7152">
        <w:rPr>
          <w:rFonts w:ascii="Times New Roman" w:eastAsia="Times New Roman" w:hAnsi="Times New Roman" w:cs="Times New Roman"/>
          <w:sz w:val="24"/>
          <w:szCs w:val="24"/>
          <w:lang w:eastAsia="ru-RU"/>
        </w:rPr>
        <w:t>5.3</w:t>
      </w:r>
      <w:r w:rsidR="00BA7152" w:rsidRPr="00BA7152">
        <w:rPr>
          <w:rFonts w:ascii="Times New Roman" w:eastAsia="Times New Roman" w:hAnsi="Times New Roman" w:cs="Times New Roman"/>
          <w:sz w:val="24"/>
          <w:szCs w:val="24"/>
          <w:lang w:eastAsia="ru-RU"/>
        </w:rPr>
        <w:t>0</w:t>
      </w:r>
      <w:r w:rsidRPr="00BA7152">
        <w:rPr>
          <w:rFonts w:ascii="Times New Roman" w:eastAsia="Times New Roman" w:hAnsi="Times New Roman" w:cs="Times New Roman"/>
          <w:sz w:val="24"/>
          <w:szCs w:val="24"/>
          <w:lang w:eastAsia="ru-RU"/>
        </w:rPr>
        <w:t>.</w:t>
      </w:r>
      <w:r w:rsidRPr="00BD4CF2">
        <w:rPr>
          <w:rFonts w:ascii="Times New Roman" w:eastAsia="Times New Roman" w:hAnsi="Times New Roman" w:cs="Times New Roman"/>
          <w:sz w:val="24"/>
          <w:szCs w:val="24"/>
          <w:lang w:eastAsia="ru-RU"/>
        </w:rPr>
        <w:t xml:space="preserve"> Срок полномочий Наблюдательного совета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 составляет пять лет.</w:t>
      </w:r>
    </w:p>
    <w:p w:rsidR="00BD4CF2" w:rsidRPr="00BD4CF2" w:rsidRDefault="00BD4CF2" w:rsidP="00BD4CF2">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1</w:t>
      </w:r>
      <w:r w:rsidRPr="00BD4CF2">
        <w:rPr>
          <w:rFonts w:ascii="Times New Roman" w:eastAsia="Times New Roman" w:hAnsi="Times New Roman" w:cs="Times New Roman"/>
          <w:sz w:val="24"/>
          <w:szCs w:val="24"/>
          <w:lang w:eastAsia="ru-RU"/>
        </w:rPr>
        <w:t xml:space="preserve">. Заведующий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чреждением и его заместители не могут быть членами Наблюдательного совета. Заведующий </w:t>
      </w:r>
      <w:r>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чреждением участвует в заседаниях Наблюдательного совета с правом совещательного голоса.</w:t>
      </w:r>
    </w:p>
    <w:p w:rsidR="00BD4CF2" w:rsidRPr="00BD4CF2" w:rsidRDefault="00BD4CF2" w:rsidP="00BD4CF2">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2</w:t>
      </w:r>
      <w:r w:rsidRPr="00BD4CF2">
        <w:rPr>
          <w:rFonts w:ascii="Times New Roman" w:eastAsia="Times New Roman" w:hAnsi="Times New Roman" w:cs="Times New Roman"/>
          <w:sz w:val="24"/>
          <w:szCs w:val="24"/>
          <w:lang w:eastAsia="ru-RU"/>
        </w:rPr>
        <w:t>. Членами Наблюдательного совета не могут быть лица, имеющие неснятую или непогашенную судимость.</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3</w:t>
      </w:r>
      <w:r w:rsidRPr="00BD4CF2">
        <w:rPr>
          <w:rFonts w:ascii="Times New Roman" w:eastAsia="Times New Roman" w:hAnsi="Times New Roman" w:cs="Times New Roman"/>
          <w:sz w:val="24"/>
          <w:szCs w:val="24"/>
          <w:lang w:eastAsia="ru-RU"/>
        </w:rPr>
        <w:t>. Полномочия члена Наблюдательного совета могут быть прекращены досрочно:</w:t>
      </w:r>
    </w:p>
    <w:p w:rsidR="00BD4CF2" w:rsidRPr="00BD4CF2" w:rsidRDefault="00BD4CF2" w:rsidP="00BD4CF2">
      <w:pPr>
        <w:widowControl w:val="0"/>
        <w:adjustRightInd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1) по просьбе члена Наблюдательного совета;</w:t>
      </w:r>
    </w:p>
    <w:p w:rsidR="00BD4CF2" w:rsidRPr="00BD4CF2" w:rsidRDefault="00BD4CF2" w:rsidP="00BD4CF2">
      <w:pPr>
        <w:widowControl w:val="0"/>
        <w:adjustRightInd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2)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Автономного учреждения в течение четырех месяцев;</w:t>
      </w:r>
    </w:p>
    <w:p w:rsidR="00BD4CF2" w:rsidRPr="00BD4CF2" w:rsidRDefault="00BD4CF2" w:rsidP="00BD4CF2">
      <w:pPr>
        <w:widowControl w:val="0"/>
        <w:adjustRightInd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3) в случае привлечения члена Наблюдательного совета к уголовной ответственности.</w:t>
      </w:r>
    </w:p>
    <w:p w:rsidR="00BD4CF2" w:rsidRPr="00BD4CF2" w:rsidRDefault="00BD4CF2" w:rsidP="00BD4CF2">
      <w:pPr>
        <w:widowControl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BD4CF2" w:rsidRPr="00BD4CF2" w:rsidRDefault="00BD4CF2" w:rsidP="008035E7">
      <w:pPr>
        <w:widowControl w:val="0"/>
        <w:adjustRightInd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4</w:t>
      </w:r>
      <w:r w:rsidRPr="00BD4CF2">
        <w:rPr>
          <w:rFonts w:ascii="Times New Roman" w:eastAsia="Times New Roman" w:hAnsi="Times New Roman" w:cs="Times New Roman"/>
          <w:sz w:val="24"/>
          <w:szCs w:val="24"/>
          <w:lang w:eastAsia="ru-RU"/>
        </w:rPr>
        <w:t>.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5</w:t>
      </w:r>
      <w:r w:rsidRPr="00BD4CF2">
        <w:rPr>
          <w:rFonts w:ascii="Times New Roman" w:eastAsia="Times New Roman" w:hAnsi="Times New Roman" w:cs="Times New Roman"/>
          <w:sz w:val="24"/>
          <w:szCs w:val="24"/>
          <w:lang w:eastAsia="ru-RU"/>
        </w:rPr>
        <w:t>. Представитель работников Автономного учреждения не может быть избран председателем Наблюдательного совета.</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Наблюдательный совет в любое время вправе переизбрать своего председателя.</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w:t>
      </w:r>
      <w:r w:rsidRPr="00BD4CF2">
        <w:rPr>
          <w:rFonts w:ascii="Times New Roman" w:eastAsia="Times New Roman" w:hAnsi="Times New Roman" w:cs="Times New Roman"/>
          <w:sz w:val="24"/>
          <w:szCs w:val="24"/>
          <w:lang w:eastAsia="ru-RU"/>
        </w:rPr>
        <w:lastRenderedPageBreak/>
        <w:t>Автономного учреждения.</w:t>
      </w:r>
    </w:p>
    <w:p w:rsidR="00BD4CF2" w:rsidRPr="00BD4CF2" w:rsidRDefault="008035E7" w:rsidP="008035E7">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BA7152">
        <w:rPr>
          <w:rFonts w:ascii="Times New Roman" w:eastAsia="Times New Roman" w:hAnsi="Times New Roman" w:cs="Times New Roman"/>
          <w:sz w:val="24"/>
          <w:szCs w:val="24"/>
          <w:lang w:eastAsia="ru-RU"/>
        </w:rPr>
        <w:t>6</w:t>
      </w:r>
      <w:r w:rsidR="00BD4CF2" w:rsidRPr="00BD4CF2">
        <w:rPr>
          <w:rFonts w:ascii="Times New Roman" w:eastAsia="Times New Roman" w:hAnsi="Times New Roman" w:cs="Times New Roman"/>
          <w:sz w:val="24"/>
          <w:szCs w:val="24"/>
          <w:lang w:eastAsia="ru-RU"/>
        </w:rPr>
        <w:t>. К компетенции Наблюдательного совета относится рассмотрение:</w:t>
      </w:r>
    </w:p>
    <w:p w:rsidR="00BD4CF2" w:rsidRPr="00BD4CF2" w:rsidRDefault="00BD4CF2" w:rsidP="00BD4CF2">
      <w:pPr>
        <w:widowControl w:val="0"/>
        <w:adjustRightInd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1) предложений Учредителя или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чреждением о внесении изменений в настоящий Устав;</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2) предложений Учредителя или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чреждением о создании и ликвидации филиалов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 об открытии и о закрытии его представительств;</w:t>
      </w:r>
    </w:p>
    <w:p w:rsidR="00BD4CF2" w:rsidRPr="00BD4CF2" w:rsidRDefault="00BD4CF2" w:rsidP="00BD4CF2">
      <w:pPr>
        <w:widowControl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3) предложений Учредителя или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чреждением о реорганизации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 или о его ликвидации;</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4) предложений Учредителя или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чреждением об изъятии имущества, закрепленного за Автономным учреждением на праве оперативного управления;</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5) предложений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чреждением об участии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6) проекта плана финансово-хозяйственной деятельности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7) по представлению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чреждением Положения о закупках товаров, работ и услуг, проектов отчетов о деятельности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 и об использовании его имущества, об исполнении плана его финансово-хозяйственной деятельности, годовую бухгалтерскую отчетность детского сада;</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8) предложений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чреждением о совершении сделок по распоряжению имуществом, которым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 не вправе распоряжаться самостоятельно;</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9) предложений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чреждением о совершении крупных сделок;</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10) предложений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чреждением о совершении сделок, в совершении которых имеется заинтересованность;</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11) предложений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чреждением о выборе кредитных организаций, в которых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 может открыть банковские счета;</w:t>
      </w:r>
    </w:p>
    <w:p w:rsidR="00BD4CF2" w:rsidRPr="00BD4CF2" w:rsidRDefault="00BD4CF2" w:rsidP="00BD4CF2">
      <w:pPr>
        <w:widowControl w:val="0"/>
        <w:tabs>
          <w:tab w:val="left" w:pos="540"/>
        </w:tabs>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12) вопросов проведения аудита годовой бухгалтерской отчетности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 и утверждения аудиторской организации.</w:t>
      </w:r>
    </w:p>
    <w:p w:rsidR="00BD4CF2" w:rsidRPr="00BD4CF2" w:rsidRDefault="008035E7" w:rsidP="008035E7">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7</w:t>
      </w:r>
      <w:r w:rsidR="00BD4CF2" w:rsidRPr="00BD4CF2">
        <w:rPr>
          <w:rFonts w:ascii="Times New Roman" w:eastAsia="Times New Roman" w:hAnsi="Times New Roman" w:cs="Times New Roman"/>
          <w:sz w:val="24"/>
          <w:szCs w:val="24"/>
          <w:lang w:eastAsia="ru-RU"/>
        </w:rPr>
        <w:t>. По вопросам, указанным в подпунктах 1-4 и 8 пункта 5.</w:t>
      </w:r>
      <w:r>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6</w:t>
      </w:r>
      <w:r w:rsidR="00BD4CF2" w:rsidRPr="00BD4CF2">
        <w:rPr>
          <w:rFonts w:ascii="Times New Roman" w:eastAsia="Times New Roman" w:hAnsi="Times New Roman" w:cs="Times New Roman"/>
          <w:sz w:val="24"/>
          <w:szCs w:val="24"/>
          <w:lang w:eastAsia="ru-RU"/>
        </w:rPr>
        <w:t xml:space="preserve">. главы 5 настоящего устава, Наблюдательный совет дает рекомендации. Учредитель </w:t>
      </w:r>
      <w:r>
        <w:rPr>
          <w:rFonts w:ascii="Times New Roman" w:eastAsia="Times New Roman" w:hAnsi="Times New Roman" w:cs="Times New Roman"/>
          <w:sz w:val="24"/>
          <w:szCs w:val="24"/>
          <w:lang w:eastAsia="ru-RU"/>
        </w:rPr>
        <w:t>У</w:t>
      </w:r>
      <w:r w:rsidR="00BD4CF2" w:rsidRPr="00BD4CF2">
        <w:rPr>
          <w:rFonts w:ascii="Times New Roman" w:eastAsia="Times New Roman" w:hAnsi="Times New Roman" w:cs="Times New Roman"/>
          <w:sz w:val="24"/>
          <w:szCs w:val="24"/>
          <w:lang w:eastAsia="ru-RU"/>
        </w:rPr>
        <w:t>чреждения принимает по этим вопросам решения после рассмотрения рекомендаций Наблюдательного совета.</w:t>
      </w:r>
    </w:p>
    <w:p w:rsidR="00BD4CF2" w:rsidRPr="00BD4CF2" w:rsidRDefault="00A9132B" w:rsidP="008035E7">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BA7152">
        <w:rPr>
          <w:rFonts w:ascii="Times New Roman" w:eastAsia="Times New Roman" w:hAnsi="Times New Roman" w:cs="Times New Roman"/>
          <w:sz w:val="24"/>
          <w:szCs w:val="24"/>
          <w:lang w:eastAsia="ru-RU"/>
        </w:rPr>
        <w:t>8</w:t>
      </w:r>
      <w:r w:rsidR="00BD4CF2" w:rsidRPr="00BD4CF2">
        <w:rPr>
          <w:rFonts w:ascii="Times New Roman" w:eastAsia="Times New Roman" w:hAnsi="Times New Roman" w:cs="Times New Roman"/>
          <w:sz w:val="24"/>
          <w:szCs w:val="24"/>
          <w:lang w:eastAsia="ru-RU"/>
        </w:rPr>
        <w:t>. По вопросу, указанному в подпункте 6 пункта 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6</w:t>
      </w:r>
      <w:r w:rsidR="00BD4CF2" w:rsidRPr="00BD4CF2">
        <w:rPr>
          <w:rFonts w:ascii="Times New Roman" w:eastAsia="Times New Roman" w:hAnsi="Times New Roman" w:cs="Times New Roman"/>
          <w:sz w:val="24"/>
          <w:szCs w:val="24"/>
          <w:lang w:eastAsia="ru-RU"/>
        </w:rPr>
        <w:t xml:space="preserve">. главы 5 настоящего Устава, Наблюдательный совет дает заключение, копия которого направляется учредителю </w:t>
      </w:r>
      <w:r w:rsidR="008035E7">
        <w:rPr>
          <w:rFonts w:ascii="Times New Roman" w:eastAsia="Times New Roman" w:hAnsi="Times New Roman" w:cs="Times New Roman"/>
          <w:sz w:val="24"/>
          <w:szCs w:val="24"/>
          <w:lang w:eastAsia="ru-RU"/>
        </w:rPr>
        <w:t>У</w:t>
      </w:r>
      <w:r w:rsidR="00BD4CF2" w:rsidRPr="00BD4CF2">
        <w:rPr>
          <w:rFonts w:ascii="Times New Roman" w:eastAsia="Times New Roman" w:hAnsi="Times New Roman" w:cs="Times New Roman"/>
          <w:sz w:val="24"/>
          <w:szCs w:val="24"/>
          <w:lang w:eastAsia="ru-RU"/>
        </w:rPr>
        <w:t>чреждения. По вопросу, указанному в подпункте 5, 11 пункта 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6</w:t>
      </w:r>
      <w:r w:rsidR="00BD4CF2" w:rsidRPr="00BD4CF2">
        <w:rPr>
          <w:rFonts w:ascii="Times New Roman" w:eastAsia="Times New Roman" w:hAnsi="Times New Roman" w:cs="Times New Roman"/>
          <w:sz w:val="24"/>
          <w:szCs w:val="24"/>
          <w:lang w:eastAsia="ru-RU"/>
        </w:rPr>
        <w:t xml:space="preserve">. главы 5 настоящего Устава, Наблюдательный совет дает заключение. Заведующий </w:t>
      </w:r>
      <w:r w:rsidR="008035E7">
        <w:rPr>
          <w:rFonts w:ascii="Times New Roman" w:eastAsia="Times New Roman" w:hAnsi="Times New Roman" w:cs="Times New Roman"/>
          <w:sz w:val="24"/>
          <w:szCs w:val="24"/>
          <w:lang w:eastAsia="ru-RU"/>
        </w:rPr>
        <w:t>У</w:t>
      </w:r>
      <w:r w:rsidR="00BD4CF2" w:rsidRPr="00BD4CF2">
        <w:rPr>
          <w:rFonts w:ascii="Times New Roman" w:eastAsia="Times New Roman" w:hAnsi="Times New Roman" w:cs="Times New Roman"/>
          <w:sz w:val="24"/>
          <w:szCs w:val="24"/>
          <w:lang w:eastAsia="ru-RU"/>
        </w:rPr>
        <w:t>чреждением принимает по этим вопросам решения после рассмотрения заключений Наблюдательного совета.</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39</w:t>
      </w:r>
      <w:r w:rsidRPr="00BD4CF2">
        <w:rPr>
          <w:rFonts w:ascii="Times New Roman" w:eastAsia="Times New Roman" w:hAnsi="Times New Roman" w:cs="Times New Roman"/>
          <w:sz w:val="24"/>
          <w:szCs w:val="24"/>
          <w:lang w:eastAsia="ru-RU"/>
        </w:rPr>
        <w:t>.  Документы, представляемые в соответствии с подпунктом 7 пункта 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6</w:t>
      </w:r>
      <w:r w:rsidRPr="00BD4CF2">
        <w:rPr>
          <w:rFonts w:ascii="Times New Roman" w:eastAsia="Times New Roman" w:hAnsi="Times New Roman" w:cs="Times New Roman"/>
          <w:sz w:val="24"/>
          <w:szCs w:val="24"/>
          <w:lang w:eastAsia="ru-RU"/>
        </w:rPr>
        <w:t xml:space="preserve">. главы 5 настоящего Устава, утверждаются Наблюдательным советом. Копии указанных документов направляются Учредителю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8035E7">
        <w:rPr>
          <w:rFonts w:ascii="Times New Roman" w:eastAsia="Times New Roman" w:hAnsi="Times New Roman" w:cs="Times New Roman"/>
          <w:sz w:val="24"/>
          <w:szCs w:val="24"/>
          <w:lang w:eastAsia="ru-RU"/>
        </w:rPr>
        <w:t>4</w:t>
      </w:r>
      <w:r w:rsidR="00BA7152">
        <w:rPr>
          <w:rFonts w:ascii="Times New Roman" w:eastAsia="Times New Roman" w:hAnsi="Times New Roman" w:cs="Times New Roman"/>
          <w:sz w:val="24"/>
          <w:szCs w:val="24"/>
          <w:lang w:eastAsia="ru-RU"/>
        </w:rPr>
        <w:t>0</w:t>
      </w:r>
      <w:r w:rsidRPr="00BD4CF2">
        <w:rPr>
          <w:rFonts w:ascii="Times New Roman" w:eastAsia="Times New Roman" w:hAnsi="Times New Roman" w:cs="Times New Roman"/>
          <w:sz w:val="24"/>
          <w:szCs w:val="24"/>
          <w:lang w:eastAsia="ru-RU"/>
        </w:rPr>
        <w:t>.  По вопросам, указанным в подпунктах 9, 10 и 12 пункта 5.</w:t>
      </w:r>
      <w:r w:rsidR="00BA7152">
        <w:rPr>
          <w:rFonts w:ascii="Times New Roman" w:eastAsia="Times New Roman" w:hAnsi="Times New Roman" w:cs="Times New Roman"/>
          <w:sz w:val="24"/>
          <w:szCs w:val="24"/>
          <w:lang w:eastAsia="ru-RU"/>
        </w:rPr>
        <w:t>36</w:t>
      </w:r>
      <w:r w:rsidRPr="00BD4CF2">
        <w:rPr>
          <w:rFonts w:ascii="Times New Roman" w:eastAsia="Times New Roman" w:hAnsi="Times New Roman" w:cs="Times New Roman"/>
          <w:sz w:val="24"/>
          <w:szCs w:val="24"/>
          <w:lang w:eastAsia="ru-RU"/>
        </w:rPr>
        <w:t xml:space="preserve">. главы 5 настоящего Устава, Наблюдательный совет принимает решения, обязательные для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чреждением.</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8035E7">
        <w:rPr>
          <w:rFonts w:ascii="Times New Roman" w:eastAsia="Times New Roman" w:hAnsi="Times New Roman" w:cs="Times New Roman"/>
          <w:sz w:val="24"/>
          <w:szCs w:val="24"/>
          <w:lang w:eastAsia="ru-RU"/>
        </w:rPr>
        <w:t>4</w:t>
      </w:r>
      <w:r w:rsidR="00BA7152">
        <w:rPr>
          <w:rFonts w:ascii="Times New Roman" w:eastAsia="Times New Roman" w:hAnsi="Times New Roman" w:cs="Times New Roman"/>
          <w:sz w:val="24"/>
          <w:szCs w:val="24"/>
          <w:lang w:eastAsia="ru-RU"/>
        </w:rPr>
        <w:t>1</w:t>
      </w:r>
      <w:r w:rsidRPr="00BD4CF2">
        <w:rPr>
          <w:rFonts w:ascii="Times New Roman" w:eastAsia="Times New Roman" w:hAnsi="Times New Roman" w:cs="Times New Roman"/>
          <w:sz w:val="24"/>
          <w:szCs w:val="24"/>
          <w:lang w:eastAsia="ru-RU"/>
        </w:rPr>
        <w:t>. Рекомендации и заключения по вопросам, указанным в подпунктах 1-8 и 11 пункта 5.</w:t>
      </w:r>
      <w:r w:rsidR="00BA7152">
        <w:rPr>
          <w:rFonts w:ascii="Times New Roman" w:eastAsia="Times New Roman" w:hAnsi="Times New Roman" w:cs="Times New Roman"/>
          <w:sz w:val="24"/>
          <w:szCs w:val="24"/>
          <w:lang w:eastAsia="ru-RU"/>
        </w:rPr>
        <w:t>36</w:t>
      </w:r>
      <w:r w:rsidRPr="00BD4CF2">
        <w:rPr>
          <w:rFonts w:ascii="Times New Roman" w:eastAsia="Times New Roman" w:hAnsi="Times New Roman" w:cs="Times New Roman"/>
          <w:sz w:val="24"/>
          <w:szCs w:val="24"/>
          <w:lang w:eastAsia="ru-RU"/>
        </w:rPr>
        <w:t>. главы 5  настоящего Устава, даются большинством голосов от общего числа голосов членов Наблюдательного совета.</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4</w:t>
      </w:r>
      <w:r w:rsidR="00BA7152">
        <w:rPr>
          <w:rFonts w:ascii="Times New Roman" w:eastAsia="Times New Roman" w:hAnsi="Times New Roman" w:cs="Times New Roman"/>
          <w:sz w:val="24"/>
          <w:szCs w:val="24"/>
          <w:lang w:eastAsia="ru-RU"/>
        </w:rPr>
        <w:t>2</w:t>
      </w:r>
      <w:r w:rsidRPr="00BD4CF2">
        <w:rPr>
          <w:rFonts w:ascii="Times New Roman" w:eastAsia="Times New Roman" w:hAnsi="Times New Roman" w:cs="Times New Roman"/>
          <w:sz w:val="24"/>
          <w:szCs w:val="24"/>
          <w:lang w:eastAsia="ru-RU"/>
        </w:rPr>
        <w:t>. Решения по вопросам, указанным в подпунктах 9 и 12 пункта 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6</w:t>
      </w:r>
      <w:r w:rsidRPr="00BD4CF2">
        <w:rPr>
          <w:rFonts w:ascii="Times New Roman" w:eastAsia="Times New Roman" w:hAnsi="Times New Roman" w:cs="Times New Roman"/>
          <w:sz w:val="24"/>
          <w:szCs w:val="24"/>
          <w:lang w:eastAsia="ru-RU"/>
        </w:rPr>
        <w:t>. главы 5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4</w:t>
      </w:r>
      <w:r w:rsidR="00BA7152">
        <w:rPr>
          <w:rFonts w:ascii="Times New Roman" w:eastAsia="Times New Roman" w:hAnsi="Times New Roman" w:cs="Times New Roman"/>
          <w:sz w:val="24"/>
          <w:szCs w:val="24"/>
          <w:lang w:eastAsia="ru-RU"/>
        </w:rPr>
        <w:t>3</w:t>
      </w:r>
      <w:r w:rsidRPr="00BD4CF2">
        <w:rPr>
          <w:rFonts w:ascii="Times New Roman" w:eastAsia="Times New Roman" w:hAnsi="Times New Roman" w:cs="Times New Roman"/>
          <w:sz w:val="24"/>
          <w:szCs w:val="24"/>
          <w:lang w:eastAsia="ru-RU"/>
        </w:rPr>
        <w:t>. Решение по вопросу, указанному в подпункте 10 пункта 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6</w:t>
      </w:r>
      <w:r w:rsidRPr="00BD4CF2">
        <w:rPr>
          <w:rFonts w:ascii="Times New Roman" w:eastAsia="Times New Roman" w:hAnsi="Times New Roman" w:cs="Times New Roman"/>
          <w:sz w:val="24"/>
          <w:szCs w:val="24"/>
          <w:lang w:eastAsia="ru-RU"/>
        </w:rPr>
        <w:t xml:space="preserve">. главы 5 настоящего Устава, принимается Наблюдательным советом в порядке, установленном действующим законодательством </w:t>
      </w:r>
      <w:r w:rsidRPr="00BD4CF2">
        <w:rPr>
          <w:rFonts w:ascii="Times New Roman" w:eastAsia="Times New Roman" w:hAnsi="Times New Roman" w:cs="Times New Roman"/>
          <w:spacing w:val="-1"/>
          <w:sz w:val="24"/>
          <w:szCs w:val="24"/>
          <w:lang w:eastAsia="ru-RU"/>
        </w:rPr>
        <w:t xml:space="preserve">для автономных </w:t>
      </w:r>
      <w:r w:rsidRPr="00BD4CF2">
        <w:rPr>
          <w:rFonts w:ascii="Times New Roman" w:eastAsia="Times New Roman" w:hAnsi="Times New Roman" w:cs="Times New Roman"/>
          <w:sz w:val="24"/>
          <w:szCs w:val="24"/>
          <w:lang w:eastAsia="ru-RU"/>
        </w:rPr>
        <w:t>учреждений.</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4</w:t>
      </w:r>
      <w:r w:rsidR="00BA7152">
        <w:rPr>
          <w:rFonts w:ascii="Times New Roman" w:eastAsia="Times New Roman" w:hAnsi="Times New Roman" w:cs="Times New Roman"/>
          <w:sz w:val="24"/>
          <w:szCs w:val="24"/>
          <w:lang w:eastAsia="ru-RU"/>
        </w:rPr>
        <w:t>4</w:t>
      </w:r>
      <w:r w:rsidRPr="00BD4CF2">
        <w:rPr>
          <w:rFonts w:ascii="Times New Roman" w:eastAsia="Times New Roman" w:hAnsi="Times New Roman" w:cs="Times New Roman"/>
          <w:sz w:val="24"/>
          <w:szCs w:val="24"/>
          <w:lang w:eastAsia="ru-RU"/>
        </w:rPr>
        <w:t xml:space="preserve">. Вопросы, относящиеся к компетенции Наблюдательного совета в соответствии с </w:t>
      </w:r>
      <w:r w:rsidRPr="00BD4CF2">
        <w:rPr>
          <w:rFonts w:ascii="Times New Roman" w:eastAsia="Times New Roman" w:hAnsi="Times New Roman" w:cs="Times New Roman"/>
          <w:sz w:val="24"/>
          <w:szCs w:val="24"/>
          <w:lang w:eastAsia="ru-RU"/>
        </w:rPr>
        <w:lastRenderedPageBreak/>
        <w:t>пунктом 5.</w:t>
      </w:r>
      <w:r w:rsidR="008035E7">
        <w:rPr>
          <w:rFonts w:ascii="Times New Roman" w:eastAsia="Times New Roman" w:hAnsi="Times New Roman" w:cs="Times New Roman"/>
          <w:sz w:val="24"/>
          <w:szCs w:val="24"/>
          <w:lang w:eastAsia="ru-RU"/>
        </w:rPr>
        <w:t>3</w:t>
      </w:r>
      <w:r w:rsidR="00BA7152">
        <w:rPr>
          <w:rFonts w:ascii="Times New Roman" w:eastAsia="Times New Roman" w:hAnsi="Times New Roman" w:cs="Times New Roman"/>
          <w:sz w:val="24"/>
          <w:szCs w:val="24"/>
          <w:lang w:eastAsia="ru-RU"/>
        </w:rPr>
        <w:t>6</w:t>
      </w:r>
      <w:r w:rsidRPr="00BD4CF2">
        <w:rPr>
          <w:rFonts w:ascii="Times New Roman" w:eastAsia="Times New Roman" w:hAnsi="Times New Roman" w:cs="Times New Roman"/>
          <w:sz w:val="24"/>
          <w:szCs w:val="24"/>
          <w:lang w:eastAsia="ru-RU"/>
        </w:rPr>
        <w:t xml:space="preserve">. главы 5 настоящего Устава, не могут быть переданы на рассмотрение других органов </w:t>
      </w:r>
      <w:r w:rsidR="008035E7">
        <w:rPr>
          <w:rFonts w:ascii="Times New Roman" w:eastAsia="Times New Roman" w:hAnsi="Times New Roman" w:cs="Times New Roman"/>
          <w:sz w:val="24"/>
          <w:szCs w:val="24"/>
          <w:lang w:eastAsia="ru-RU"/>
        </w:rPr>
        <w:t>Учреждения</w:t>
      </w:r>
      <w:r w:rsidRPr="00BD4CF2">
        <w:rPr>
          <w:rFonts w:ascii="Times New Roman" w:eastAsia="Times New Roman" w:hAnsi="Times New Roman" w:cs="Times New Roman"/>
          <w:sz w:val="24"/>
          <w:szCs w:val="24"/>
          <w:lang w:eastAsia="ru-RU"/>
        </w:rPr>
        <w:t>.</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4</w:t>
      </w:r>
      <w:r w:rsidR="00BA7152">
        <w:rPr>
          <w:rFonts w:ascii="Times New Roman" w:eastAsia="Times New Roman" w:hAnsi="Times New Roman" w:cs="Times New Roman"/>
          <w:sz w:val="24"/>
          <w:szCs w:val="24"/>
          <w:lang w:eastAsia="ru-RU"/>
        </w:rPr>
        <w:t>5</w:t>
      </w:r>
      <w:r w:rsidRPr="00BD4CF2">
        <w:rPr>
          <w:rFonts w:ascii="Times New Roman" w:eastAsia="Times New Roman" w:hAnsi="Times New Roman" w:cs="Times New Roman"/>
          <w:sz w:val="24"/>
          <w:szCs w:val="24"/>
          <w:lang w:eastAsia="ru-RU"/>
        </w:rPr>
        <w:t xml:space="preserve">. По требованию Наблюдательного совета или любого из его членов другие органы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 обязаны предоставить информацию по вопросам, относящимся к компетенции Наблюдательного совета.</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4</w:t>
      </w:r>
      <w:r w:rsidR="00BA7152">
        <w:rPr>
          <w:rFonts w:ascii="Times New Roman" w:eastAsia="Times New Roman" w:hAnsi="Times New Roman" w:cs="Times New Roman"/>
          <w:sz w:val="24"/>
          <w:szCs w:val="24"/>
          <w:lang w:eastAsia="ru-RU"/>
        </w:rPr>
        <w:t>6</w:t>
      </w:r>
      <w:r w:rsidRPr="00BD4CF2">
        <w:rPr>
          <w:rFonts w:ascii="Times New Roman" w:eastAsia="Times New Roman" w:hAnsi="Times New Roman" w:cs="Times New Roman"/>
          <w:sz w:val="24"/>
          <w:szCs w:val="24"/>
          <w:lang w:eastAsia="ru-RU"/>
        </w:rPr>
        <w:t>. Заседания Наблюдательного совета проводятся по мере необходимости, но не реже одного раза в квартал.</w:t>
      </w:r>
    </w:p>
    <w:p w:rsidR="00BD4CF2" w:rsidRPr="00BD4CF2" w:rsidRDefault="00BD4CF2" w:rsidP="008035E7">
      <w:pPr>
        <w:widowControl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 xml:space="preserve">Заседание Наблюдательного совета созывается его председателем по собственной инициативе, по требованию Учредителя, члена Наблюдательного совета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чреждения или заведующего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чреждением.</w:t>
      </w:r>
    </w:p>
    <w:p w:rsidR="00BD4CF2" w:rsidRPr="00BD4CF2" w:rsidRDefault="00BD4CF2" w:rsidP="00BD4CF2">
      <w:pPr>
        <w:widowControl w:val="0"/>
        <w:spacing w:after="0" w:line="240" w:lineRule="auto"/>
        <w:ind w:firstLine="567"/>
        <w:jc w:val="both"/>
        <w:rPr>
          <w:rFonts w:ascii="Times New Roman" w:eastAsia="Times New Roman" w:hAnsi="Times New Roman" w:cs="Times New Roman"/>
          <w:spacing w:val="-9"/>
          <w:sz w:val="24"/>
          <w:szCs w:val="24"/>
          <w:lang w:eastAsia="ru-RU"/>
        </w:rPr>
      </w:pPr>
      <w:r w:rsidRPr="00BD4CF2">
        <w:rPr>
          <w:rFonts w:ascii="Times New Roman" w:eastAsia="Times New Roman" w:hAnsi="Times New Roman" w:cs="Times New Roman"/>
          <w:spacing w:val="-1"/>
          <w:sz w:val="24"/>
          <w:szCs w:val="24"/>
          <w:lang w:eastAsia="ru-RU"/>
        </w:rPr>
        <w:t xml:space="preserve">Секретарь </w:t>
      </w:r>
      <w:r w:rsidRPr="00BD4CF2">
        <w:rPr>
          <w:rFonts w:ascii="Times New Roman" w:eastAsia="Times New Roman" w:hAnsi="Times New Roman" w:cs="Times New Roman"/>
          <w:sz w:val="24"/>
          <w:szCs w:val="24"/>
          <w:lang w:eastAsia="ru-RU"/>
        </w:rPr>
        <w:t>Наблюдательного</w:t>
      </w:r>
      <w:r w:rsidRPr="00BD4CF2">
        <w:rPr>
          <w:rFonts w:ascii="Times New Roman" w:eastAsia="Times New Roman" w:hAnsi="Times New Roman" w:cs="Times New Roman"/>
          <w:spacing w:val="-1"/>
          <w:sz w:val="24"/>
          <w:szCs w:val="24"/>
          <w:lang w:eastAsia="ru-RU"/>
        </w:rPr>
        <w:t xml:space="preserve"> совета не </w:t>
      </w:r>
      <w:proofErr w:type="gramStart"/>
      <w:r w:rsidRPr="00BD4CF2">
        <w:rPr>
          <w:rFonts w:ascii="Times New Roman" w:eastAsia="Times New Roman" w:hAnsi="Times New Roman" w:cs="Times New Roman"/>
          <w:spacing w:val="-1"/>
          <w:sz w:val="24"/>
          <w:szCs w:val="24"/>
          <w:lang w:eastAsia="ru-RU"/>
        </w:rPr>
        <w:t>позднее</w:t>
      </w:r>
      <w:proofErr w:type="gramEnd"/>
      <w:r w:rsidRPr="00BD4CF2">
        <w:rPr>
          <w:rFonts w:ascii="Times New Roman" w:eastAsia="Times New Roman" w:hAnsi="Times New Roman" w:cs="Times New Roman"/>
          <w:spacing w:val="-1"/>
          <w:sz w:val="24"/>
          <w:szCs w:val="24"/>
          <w:lang w:eastAsia="ru-RU"/>
        </w:rPr>
        <w:t xml:space="preserve"> чем за 10 дней до проведения заседания Наблюдательного совета уведомляет его членов о времени </w:t>
      </w:r>
      <w:r w:rsidRPr="00BD4CF2">
        <w:rPr>
          <w:rFonts w:ascii="Times New Roman" w:eastAsia="Times New Roman" w:hAnsi="Times New Roman" w:cs="Times New Roman"/>
          <w:sz w:val="24"/>
          <w:szCs w:val="24"/>
          <w:lang w:eastAsia="ru-RU"/>
        </w:rPr>
        <w:t>и месте проведения заседания.</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4</w:t>
      </w:r>
      <w:r w:rsidR="00BA7152">
        <w:rPr>
          <w:rFonts w:ascii="Times New Roman" w:eastAsia="Times New Roman" w:hAnsi="Times New Roman" w:cs="Times New Roman"/>
          <w:sz w:val="24"/>
          <w:szCs w:val="24"/>
          <w:lang w:eastAsia="ru-RU"/>
        </w:rPr>
        <w:t>7</w:t>
      </w:r>
      <w:r w:rsidRPr="00BD4CF2">
        <w:rPr>
          <w:rFonts w:ascii="Times New Roman" w:eastAsia="Times New Roman" w:hAnsi="Times New Roman" w:cs="Times New Roman"/>
          <w:sz w:val="24"/>
          <w:szCs w:val="24"/>
          <w:lang w:eastAsia="ru-RU"/>
        </w:rPr>
        <w:t xml:space="preserve">. В заседании Наблюдательного совета вправе участвовать заведующий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чреждением. Иные приглашенные председателем Наблюдательного совета лица могут участвовать в заседании Наблюдательного совета, если против их присутствия не возражает более чем одна треть от общего числа членов Наблюдательного совета.</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48</w:t>
      </w:r>
      <w:r w:rsidRPr="00BD4CF2">
        <w:rPr>
          <w:rFonts w:ascii="Times New Roman" w:eastAsia="Times New Roman" w:hAnsi="Times New Roman" w:cs="Times New Roman"/>
          <w:sz w:val="24"/>
          <w:szCs w:val="24"/>
          <w:lang w:eastAsia="ru-RU"/>
        </w:rPr>
        <w:t xml:space="preserve">.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w:t>
      </w:r>
    </w:p>
    <w:p w:rsidR="00BD4CF2" w:rsidRPr="00BD4CF2" w:rsidRDefault="00BD4CF2" w:rsidP="00BD4CF2">
      <w:pPr>
        <w:widowControl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Передача членом Наблюдательного совета своего голоса другому лицу не допускается.</w:t>
      </w:r>
    </w:p>
    <w:p w:rsidR="00BD4CF2" w:rsidRPr="00BD4CF2" w:rsidRDefault="00BD4CF2" w:rsidP="00BD4CF2">
      <w:pPr>
        <w:widowControl w:val="0"/>
        <w:spacing w:after="0" w:line="240" w:lineRule="auto"/>
        <w:ind w:firstLine="567"/>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BD4CF2" w:rsidRPr="00BD4CF2" w:rsidRDefault="00BD4CF2" w:rsidP="008035E7">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49</w:t>
      </w:r>
      <w:r w:rsidRPr="00BD4CF2">
        <w:rPr>
          <w:rFonts w:ascii="Times New Roman" w:eastAsia="Times New Roman" w:hAnsi="Times New Roman" w:cs="Times New Roman"/>
          <w:sz w:val="24"/>
          <w:szCs w:val="24"/>
          <w:lang w:eastAsia="ru-RU"/>
        </w:rPr>
        <w:t xml:space="preserve">. Первое заседание Наблюдательного совета после его создания, а также первое заседание нового состава Наблюдательного совета созывается по требованию Учредителя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 xml:space="preserve">чреждения.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работников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w:t>
      </w:r>
    </w:p>
    <w:p w:rsidR="00BD4CF2" w:rsidRPr="006A4B92" w:rsidRDefault="00BD4CF2" w:rsidP="007C191B">
      <w:pPr>
        <w:widowControl w:val="0"/>
        <w:spacing w:after="0" w:line="240" w:lineRule="auto"/>
        <w:jc w:val="both"/>
        <w:rPr>
          <w:rFonts w:ascii="Times New Roman" w:eastAsia="Times New Roman" w:hAnsi="Times New Roman" w:cs="Times New Roman"/>
          <w:sz w:val="24"/>
          <w:szCs w:val="24"/>
          <w:lang w:eastAsia="ru-RU"/>
        </w:rPr>
      </w:pPr>
      <w:r w:rsidRPr="00BD4CF2">
        <w:rPr>
          <w:rFonts w:ascii="Times New Roman" w:eastAsia="Times New Roman" w:hAnsi="Times New Roman" w:cs="Times New Roman"/>
          <w:color w:val="000000"/>
          <w:sz w:val="24"/>
          <w:szCs w:val="24"/>
          <w:lang w:eastAsia="ru-RU"/>
        </w:rPr>
        <w:t>5.</w:t>
      </w:r>
      <w:r w:rsidR="00A9132B">
        <w:rPr>
          <w:rFonts w:ascii="Times New Roman" w:eastAsia="Times New Roman" w:hAnsi="Times New Roman" w:cs="Times New Roman"/>
          <w:color w:val="000000"/>
          <w:sz w:val="24"/>
          <w:szCs w:val="24"/>
          <w:lang w:eastAsia="ru-RU"/>
        </w:rPr>
        <w:t>5</w:t>
      </w:r>
      <w:r w:rsidR="00BA7152">
        <w:rPr>
          <w:rFonts w:ascii="Times New Roman" w:eastAsia="Times New Roman" w:hAnsi="Times New Roman" w:cs="Times New Roman"/>
          <w:color w:val="000000"/>
          <w:sz w:val="24"/>
          <w:szCs w:val="24"/>
          <w:lang w:eastAsia="ru-RU"/>
        </w:rPr>
        <w:t>0</w:t>
      </w:r>
      <w:r w:rsidRPr="00BD4CF2">
        <w:rPr>
          <w:rFonts w:ascii="Times New Roman" w:eastAsia="Times New Roman" w:hAnsi="Times New Roman" w:cs="Times New Roman"/>
          <w:color w:val="000000"/>
          <w:sz w:val="24"/>
          <w:szCs w:val="24"/>
          <w:lang w:eastAsia="ru-RU"/>
        </w:rPr>
        <w:t xml:space="preserve">. На заседаниях Наблюдательного совета </w:t>
      </w:r>
      <w:r w:rsidR="008035E7">
        <w:rPr>
          <w:rFonts w:ascii="Times New Roman" w:eastAsia="Times New Roman" w:hAnsi="Times New Roman" w:cs="Times New Roman"/>
          <w:color w:val="000000"/>
          <w:sz w:val="24"/>
          <w:szCs w:val="24"/>
          <w:lang w:eastAsia="ru-RU"/>
        </w:rPr>
        <w:t>У</w:t>
      </w:r>
      <w:r w:rsidRPr="00BD4CF2">
        <w:rPr>
          <w:rFonts w:ascii="Times New Roman" w:eastAsia="Times New Roman" w:hAnsi="Times New Roman" w:cs="Times New Roman"/>
          <w:color w:val="000000"/>
          <w:sz w:val="24"/>
          <w:szCs w:val="24"/>
          <w:lang w:eastAsia="ru-RU"/>
        </w:rPr>
        <w:t xml:space="preserve">чреждения при принятии решения возможен учет представленного в письменной форме мнения члена Наблюдательного совета </w:t>
      </w:r>
      <w:r w:rsidR="008035E7">
        <w:rPr>
          <w:rFonts w:ascii="Times New Roman" w:eastAsia="Times New Roman" w:hAnsi="Times New Roman" w:cs="Times New Roman"/>
          <w:sz w:val="24"/>
          <w:szCs w:val="24"/>
          <w:lang w:eastAsia="ru-RU"/>
        </w:rPr>
        <w:t>У</w:t>
      </w:r>
      <w:r w:rsidRPr="00BD4CF2">
        <w:rPr>
          <w:rFonts w:ascii="Times New Roman" w:eastAsia="Times New Roman" w:hAnsi="Times New Roman" w:cs="Times New Roman"/>
          <w:sz w:val="24"/>
          <w:szCs w:val="24"/>
          <w:lang w:eastAsia="ru-RU"/>
        </w:rPr>
        <w:t>чреждения</w:t>
      </w:r>
      <w:r w:rsidRPr="00BD4CF2">
        <w:rPr>
          <w:rFonts w:ascii="Times New Roman" w:eastAsia="Times New Roman" w:hAnsi="Times New Roman" w:cs="Times New Roman"/>
          <w:color w:val="000000"/>
          <w:sz w:val="24"/>
          <w:szCs w:val="24"/>
          <w:lang w:eastAsia="ru-RU"/>
        </w:rPr>
        <w:t xml:space="preserve">, отсутствующего на его заседании по уважительной причине, при определении наличия кворума и результатов голосования, а также возможность принятия решений Наблюдательным советом </w:t>
      </w:r>
      <w:r w:rsidR="008035E7">
        <w:rPr>
          <w:rFonts w:ascii="Times New Roman" w:eastAsia="Times New Roman" w:hAnsi="Times New Roman" w:cs="Times New Roman"/>
          <w:color w:val="000000"/>
          <w:sz w:val="24"/>
          <w:szCs w:val="24"/>
          <w:lang w:eastAsia="ru-RU"/>
        </w:rPr>
        <w:t>У</w:t>
      </w:r>
      <w:r w:rsidRPr="00BD4CF2">
        <w:rPr>
          <w:rFonts w:ascii="Times New Roman" w:eastAsia="Times New Roman" w:hAnsi="Times New Roman" w:cs="Times New Roman"/>
          <w:color w:val="000000"/>
          <w:sz w:val="24"/>
          <w:szCs w:val="24"/>
          <w:lang w:eastAsia="ru-RU"/>
        </w:rPr>
        <w:t xml:space="preserve">чреждения путем проведения заочного голосования. </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1</w:t>
      </w:r>
      <w:r w:rsidRPr="006A4B92">
        <w:rPr>
          <w:rFonts w:ascii="Times New Roman" w:eastAsia="Times New Roman" w:hAnsi="Times New Roman" w:cs="Times New Roman"/>
          <w:sz w:val="24"/>
          <w:szCs w:val="24"/>
          <w:lang w:eastAsia="ru-RU"/>
        </w:rPr>
        <w:t xml:space="preserve">. </w:t>
      </w:r>
      <w:proofErr w:type="gramStart"/>
      <w:r w:rsidRPr="006A4B92">
        <w:rPr>
          <w:rFonts w:ascii="Times New Roman" w:eastAsia="Times New Roman" w:hAnsi="Times New Roman" w:cs="Times New Roman"/>
          <w:sz w:val="24"/>
          <w:szCs w:val="24"/>
          <w:lang w:eastAsia="ru-RU"/>
        </w:rPr>
        <w:t>В целях учета мнения воспитанников и родителей (законных представителей) воспитанников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в Учреждении создается Родительский комитет, который является постоянно действующим коллегиальным органом Учреждения, деятельность которого регламентируется Положением о Родительском комитете, утвержденным заведующим Учреждения.</w:t>
      </w:r>
      <w:proofErr w:type="gramEnd"/>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2</w:t>
      </w:r>
      <w:r w:rsidRPr="006A4B92">
        <w:rPr>
          <w:rFonts w:ascii="Times New Roman" w:eastAsia="Times New Roman" w:hAnsi="Times New Roman" w:cs="Times New Roman"/>
          <w:sz w:val="24"/>
          <w:szCs w:val="24"/>
          <w:lang w:eastAsia="ru-RU"/>
        </w:rPr>
        <w:t>. В состав Родительского комитета  входят родители (законные представители) воспитанников от каждой возрастной группы Учреждения, разделяющие уставные цели Учреждения и готовые личными усилиями содействовать их достижению.</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3</w:t>
      </w:r>
      <w:r w:rsidRPr="006A4B92">
        <w:rPr>
          <w:rFonts w:ascii="Times New Roman" w:eastAsia="Times New Roman" w:hAnsi="Times New Roman" w:cs="Times New Roman"/>
          <w:sz w:val="24"/>
          <w:szCs w:val="24"/>
          <w:lang w:eastAsia="ru-RU"/>
        </w:rPr>
        <w:t>. По решению Родительского комитета в его состав могут входить: сотрудники Учреждения, а также физические лица или представители юридических лиц, сотрудничающие с Учреждением и заинтересованные в его развитии.</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4</w:t>
      </w:r>
      <w:r w:rsidRPr="006A4B92">
        <w:rPr>
          <w:rFonts w:ascii="Times New Roman" w:eastAsia="Times New Roman" w:hAnsi="Times New Roman" w:cs="Times New Roman"/>
          <w:sz w:val="24"/>
          <w:szCs w:val="24"/>
          <w:lang w:eastAsia="ru-RU"/>
        </w:rPr>
        <w:t>. Члены Родительского комитета  выбираются голосованием на общем родительском собрании сроком на один год. Членство в Родительском комитете является добровольным.</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xml:space="preserve">Члены Родительского комитета  работают на безвозмездной основе. Родительский комитет </w:t>
      </w:r>
      <w:proofErr w:type="gramStart"/>
      <w:r w:rsidRPr="006A4B92">
        <w:rPr>
          <w:rFonts w:ascii="Times New Roman" w:eastAsia="Times New Roman" w:hAnsi="Times New Roman" w:cs="Times New Roman"/>
          <w:sz w:val="24"/>
          <w:szCs w:val="24"/>
          <w:lang w:eastAsia="ru-RU"/>
        </w:rPr>
        <w:t>отчитывается о</w:t>
      </w:r>
      <w:proofErr w:type="gramEnd"/>
      <w:r w:rsidRPr="006A4B92">
        <w:rPr>
          <w:rFonts w:ascii="Times New Roman" w:eastAsia="Times New Roman" w:hAnsi="Times New Roman" w:cs="Times New Roman"/>
          <w:sz w:val="24"/>
          <w:szCs w:val="24"/>
          <w:lang w:eastAsia="ru-RU"/>
        </w:rPr>
        <w:t xml:space="preserve"> своей работе перед Родительским комитетом не реже одного раза в год.</w:t>
      </w:r>
    </w:p>
    <w:p w:rsidR="006A4B92" w:rsidRPr="006A4B92" w:rsidRDefault="006A4B92" w:rsidP="006A4B92">
      <w:pPr>
        <w:spacing w:after="0" w:line="0" w:lineRule="atLeast"/>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lastRenderedPageBreak/>
        <w:t>5.</w:t>
      </w:r>
      <w:r w:rsidR="00A9132B">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5</w:t>
      </w:r>
      <w:r w:rsidRPr="006A4B92">
        <w:rPr>
          <w:rFonts w:ascii="Times New Roman" w:eastAsia="Times New Roman" w:hAnsi="Times New Roman" w:cs="Times New Roman"/>
          <w:sz w:val="24"/>
          <w:szCs w:val="24"/>
          <w:lang w:eastAsia="ru-RU"/>
        </w:rPr>
        <w:t>. На первом заседании Родительского комитета простым большинством голосов избирается председатель и секретарь, полномочия которых определяются Положением о Родительском комитете. Заседания протоколируются, подписываются председателем и секретарем.</w:t>
      </w:r>
    </w:p>
    <w:p w:rsidR="006A4B92" w:rsidRPr="006A4B92" w:rsidRDefault="006A4B92" w:rsidP="00CE455F">
      <w:pPr>
        <w:tabs>
          <w:tab w:val="left" w:pos="0"/>
        </w:tabs>
        <w:suppressAutoHyphens/>
        <w:spacing w:after="0" w:line="240" w:lineRule="auto"/>
        <w:jc w:val="both"/>
        <w:rPr>
          <w:rFonts w:ascii="Times New Roman" w:eastAsia="Times New Roman" w:hAnsi="Times New Roman" w:cs="Times New Roman"/>
          <w:sz w:val="24"/>
          <w:szCs w:val="24"/>
          <w:lang w:eastAsia="zh-CN"/>
        </w:rPr>
      </w:pPr>
      <w:r w:rsidRPr="006A4B92">
        <w:rPr>
          <w:rFonts w:ascii="Times New Roman" w:eastAsia="Times New Roman" w:hAnsi="Times New Roman" w:cs="Times New Roman"/>
          <w:sz w:val="24"/>
          <w:szCs w:val="24"/>
          <w:lang w:eastAsia="zh-CN"/>
        </w:rPr>
        <w:t>5.</w:t>
      </w:r>
      <w:r w:rsidR="00A9132B">
        <w:rPr>
          <w:rFonts w:ascii="Times New Roman" w:eastAsia="Times New Roman" w:hAnsi="Times New Roman" w:cs="Times New Roman"/>
          <w:sz w:val="24"/>
          <w:szCs w:val="24"/>
          <w:lang w:eastAsia="zh-CN"/>
        </w:rPr>
        <w:t>5</w:t>
      </w:r>
      <w:r w:rsidR="00BA7152">
        <w:rPr>
          <w:rFonts w:ascii="Times New Roman" w:eastAsia="Times New Roman" w:hAnsi="Times New Roman" w:cs="Times New Roman"/>
          <w:sz w:val="24"/>
          <w:szCs w:val="24"/>
          <w:lang w:eastAsia="zh-CN"/>
        </w:rPr>
        <w:t>6</w:t>
      </w:r>
      <w:r w:rsidRPr="006A4B92">
        <w:rPr>
          <w:rFonts w:ascii="Times New Roman" w:eastAsia="Times New Roman" w:hAnsi="Times New Roman" w:cs="Times New Roman"/>
          <w:sz w:val="24"/>
          <w:szCs w:val="24"/>
          <w:lang w:eastAsia="zh-CN"/>
        </w:rPr>
        <w:t xml:space="preserve">.  В Учреждении создана первичная профсоюзная организация (далее – профсоюзная организация), которая является добровольным общественным объединением </w:t>
      </w:r>
      <w:proofErr w:type="gramStart"/>
      <w:r w:rsidRPr="006A4B92">
        <w:rPr>
          <w:rFonts w:ascii="Times New Roman" w:eastAsia="Times New Roman" w:hAnsi="Times New Roman" w:cs="Times New Roman"/>
          <w:sz w:val="24"/>
          <w:szCs w:val="24"/>
          <w:lang w:eastAsia="zh-CN"/>
        </w:rPr>
        <w:t>работающих</w:t>
      </w:r>
      <w:proofErr w:type="gramEnd"/>
      <w:r w:rsidRPr="006A4B92">
        <w:rPr>
          <w:rFonts w:ascii="Times New Roman" w:eastAsia="Times New Roman" w:hAnsi="Times New Roman" w:cs="Times New Roman"/>
          <w:sz w:val="24"/>
          <w:szCs w:val="24"/>
          <w:lang w:eastAsia="zh-CN"/>
        </w:rPr>
        <w:t xml:space="preserve"> в Учреждении.</w:t>
      </w:r>
    </w:p>
    <w:p w:rsidR="00CE455F" w:rsidRDefault="006A4B92" w:rsidP="00CE455F">
      <w:pPr>
        <w:widowControl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 xml:space="preserve">Представительные </w:t>
      </w:r>
      <w:r w:rsidR="00CE455F">
        <w:rPr>
          <w:rFonts w:ascii="Times New Roman" w:eastAsia="Times New Roman" w:hAnsi="Times New Roman" w:cs="Times New Roman"/>
          <w:sz w:val="24"/>
          <w:szCs w:val="24"/>
          <w:lang w:eastAsia="ru-RU"/>
        </w:rPr>
        <w:t>органы работников осуществляют:</w:t>
      </w:r>
    </w:p>
    <w:p w:rsidR="006A4B92" w:rsidRPr="006A4B92" w:rsidRDefault="00CE455F" w:rsidP="00CE455F">
      <w:pPr>
        <w:widowControl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A4B92" w:rsidRPr="006A4B92">
        <w:rPr>
          <w:rFonts w:ascii="Times New Roman" w:eastAsia="Times New Roman" w:hAnsi="Times New Roman" w:cs="Times New Roman"/>
          <w:sz w:val="24"/>
          <w:szCs w:val="24"/>
          <w:lang w:eastAsia="ru-RU"/>
        </w:rPr>
        <w:t>ведение коллективных переговоров с заведующим Учреждением по подготовке, заключению или изменению Коллективного договора, соглашения;</w:t>
      </w:r>
    </w:p>
    <w:p w:rsidR="006A4B92" w:rsidRPr="00CE455F" w:rsidRDefault="00CE455F" w:rsidP="00CE455F">
      <w:pPr>
        <w:widowControl w:val="0"/>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w:t>
      </w:r>
      <w:r w:rsidR="006A4B92" w:rsidRPr="00CE455F">
        <w:rPr>
          <w:rFonts w:ascii="Times New Roman" w:eastAsia="Times New Roman" w:hAnsi="Times New Roman" w:cs="Times New Roman"/>
          <w:sz w:val="24"/>
          <w:szCs w:val="24"/>
          <w:lang w:eastAsia="ru-RU"/>
        </w:rPr>
        <w:t>заключение Коллективного договора, соглашения от имени и в интересах работников Учреждения, содействие их выполнению;</w:t>
      </w:r>
    </w:p>
    <w:p w:rsidR="006A4B92" w:rsidRPr="006A4B92" w:rsidRDefault="00CE455F" w:rsidP="00CE455F">
      <w:pPr>
        <w:widowControl w:val="0"/>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w:t>
      </w:r>
      <w:r w:rsidR="006A4B92" w:rsidRPr="006A4B92">
        <w:rPr>
          <w:rFonts w:ascii="Times New Roman" w:eastAsia="Times New Roman" w:hAnsi="Times New Roman" w:cs="Times New Roman"/>
          <w:sz w:val="24"/>
          <w:szCs w:val="24"/>
          <w:lang w:eastAsia="ru-RU"/>
        </w:rPr>
        <w:t xml:space="preserve"> обеспечение </w:t>
      </w:r>
      <w:proofErr w:type="gramStart"/>
      <w:r w:rsidR="006A4B92" w:rsidRPr="006A4B92">
        <w:rPr>
          <w:rFonts w:ascii="Times New Roman" w:eastAsia="Times New Roman" w:hAnsi="Times New Roman" w:cs="Times New Roman"/>
          <w:sz w:val="24"/>
          <w:szCs w:val="24"/>
          <w:lang w:eastAsia="ru-RU"/>
        </w:rPr>
        <w:t>контроля за</w:t>
      </w:r>
      <w:proofErr w:type="gramEnd"/>
      <w:r w:rsidR="006A4B92" w:rsidRPr="006A4B92">
        <w:rPr>
          <w:rFonts w:ascii="Times New Roman" w:eastAsia="Times New Roman" w:hAnsi="Times New Roman" w:cs="Times New Roman"/>
          <w:sz w:val="24"/>
          <w:szCs w:val="24"/>
          <w:lang w:eastAsia="ru-RU"/>
        </w:rPr>
        <w:t xml:space="preserve"> соблюдением трудового законодательства и иных нормативно-правовых актов, содержащих нормы трудового права, выполнением условий Коллективного договора, соглашения.</w:t>
      </w:r>
    </w:p>
    <w:p w:rsidR="006A4B92" w:rsidRPr="006A4B92" w:rsidRDefault="006A4B92" w:rsidP="006A4B9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A9132B">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7</w:t>
      </w:r>
      <w:r w:rsidRPr="006A4B92">
        <w:rPr>
          <w:rFonts w:ascii="Times New Roman" w:eastAsia="Times New Roman" w:hAnsi="Times New Roman" w:cs="Times New Roman"/>
          <w:sz w:val="24"/>
          <w:szCs w:val="24"/>
          <w:lang w:eastAsia="ru-RU"/>
        </w:rPr>
        <w:t>. В Учреждении создается комиссия по урегулированию споров между участниками образовательных отношений.</w:t>
      </w:r>
    </w:p>
    <w:p w:rsidR="006A4B92" w:rsidRPr="006A4B92" w:rsidRDefault="006A4B92" w:rsidP="006A4B9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58</w:t>
      </w:r>
      <w:r w:rsidRPr="006A4B92">
        <w:rPr>
          <w:rFonts w:ascii="Times New Roman" w:eastAsia="Times New Roman" w:hAnsi="Times New Roman" w:cs="Times New Roman"/>
          <w:sz w:val="24"/>
          <w:szCs w:val="24"/>
          <w:lang w:eastAsia="ru-RU"/>
        </w:rPr>
        <w:t>.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bookmarkStart w:id="1" w:name="sub_108549"/>
      <w:r w:rsidRPr="006A4B92">
        <w:rPr>
          <w:rFonts w:ascii="Times New Roman" w:eastAsia="Times New Roman" w:hAnsi="Times New Roman" w:cs="Times New Roman"/>
          <w:sz w:val="24"/>
          <w:szCs w:val="24"/>
          <w:lang w:eastAsia="ru-RU"/>
        </w:rPr>
        <w:t>.</w:t>
      </w:r>
    </w:p>
    <w:p w:rsidR="006A4B92" w:rsidRPr="006A4B92" w:rsidRDefault="006A4B92" w:rsidP="006A4B9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A4B92">
        <w:rPr>
          <w:rFonts w:ascii="Times New Roman" w:eastAsia="Times New Roman" w:hAnsi="Times New Roman" w:cs="Times New Roman"/>
          <w:sz w:val="24"/>
          <w:szCs w:val="24"/>
          <w:lang w:eastAsia="ru-RU"/>
        </w:rPr>
        <w:t>5.</w:t>
      </w:r>
      <w:r w:rsidR="00BA7152">
        <w:rPr>
          <w:rFonts w:ascii="Times New Roman" w:eastAsia="Times New Roman" w:hAnsi="Times New Roman" w:cs="Times New Roman"/>
          <w:sz w:val="24"/>
          <w:szCs w:val="24"/>
          <w:lang w:eastAsia="ru-RU"/>
        </w:rPr>
        <w:t>59</w:t>
      </w:r>
      <w:r w:rsidRPr="006A4B92">
        <w:rPr>
          <w:rFonts w:ascii="Times New Roman" w:eastAsia="Times New Roman" w:hAnsi="Times New Roman" w:cs="Times New Roman"/>
          <w:sz w:val="24"/>
          <w:szCs w:val="24"/>
          <w:lang w:eastAsia="ru-RU"/>
        </w:rPr>
        <w:t xml:space="preserve">. </w:t>
      </w:r>
      <w:bookmarkStart w:id="2" w:name="sub_108552"/>
      <w:bookmarkEnd w:id="1"/>
      <w:r w:rsidRPr="006A4B92">
        <w:rPr>
          <w:rFonts w:ascii="Times New Roman" w:eastAsia="Times New Roman" w:hAnsi="Times New Roman" w:cs="Times New Roman"/>
          <w:sz w:val="24"/>
          <w:szCs w:val="24"/>
          <w:lang w:eastAsia="ru-RU"/>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мнения Родительского комитета, а также представительного органа работников Учреждения.</w:t>
      </w:r>
    </w:p>
    <w:bookmarkEnd w:id="2"/>
    <w:p w:rsidR="006A4B92" w:rsidRPr="006A4B92" w:rsidRDefault="006A4B92" w:rsidP="006A4B92">
      <w:pPr>
        <w:spacing w:after="0" w:line="240" w:lineRule="auto"/>
        <w:jc w:val="both"/>
        <w:rPr>
          <w:rFonts w:ascii="Times New Roman" w:eastAsia="Times New Roman" w:hAnsi="Times New Roman" w:cs="Times New Roman"/>
          <w:sz w:val="24"/>
          <w:szCs w:val="24"/>
          <w:lang w:eastAsia="ru-RU"/>
        </w:rPr>
      </w:pPr>
    </w:p>
    <w:p w:rsidR="006A4B92" w:rsidRPr="006A4B92" w:rsidRDefault="006A4B92" w:rsidP="006A4B92">
      <w:pPr>
        <w:spacing w:after="0" w:line="240" w:lineRule="auto"/>
        <w:jc w:val="center"/>
        <w:rPr>
          <w:rFonts w:ascii="Times New Roman" w:eastAsia="Calibri" w:hAnsi="Times New Roman" w:cs="Times New Roman"/>
          <w:b/>
          <w:sz w:val="24"/>
          <w:szCs w:val="24"/>
          <w:lang w:eastAsia="ru-RU"/>
        </w:rPr>
      </w:pPr>
      <w:r w:rsidRPr="006A4B92">
        <w:rPr>
          <w:rFonts w:ascii="Times New Roman" w:eastAsia="Calibri" w:hAnsi="Times New Roman" w:cs="Times New Roman"/>
          <w:b/>
          <w:sz w:val="24"/>
          <w:szCs w:val="24"/>
          <w:lang w:eastAsia="ru-RU"/>
        </w:rPr>
        <w:t>ГЛАВА</w:t>
      </w:r>
      <w:r w:rsidR="00B72C9E">
        <w:rPr>
          <w:rFonts w:ascii="Times New Roman" w:eastAsia="Calibri" w:hAnsi="Times New Roman" w:cs="Times New Roman"/>
          <w:b/>
          <w:sz w:val="24"/>
          <w:szCs w:val="24"/>
          <w:lang w:eastAsia="ru-RU"/>
        </w:rPr>
        <w:t xml:space="preserve"> 6</w:t>
      </w:r>
      <w:r w:rsidRPr="006A4B92">
        <w:rPr>
          <w:rFonts w:ascii="Times New Roman" w:eastAsia="Calibri" w:hAnsi="Times New Roman" w:cs="Times New Roman"/>
          <w:b/>
          <w:sz w:val="24"/>
          <w:szCs w:val="24"/>
          <w:lang w:eastAsia="ru-RU"/>
        </w:rPr>
        <w:t>.</w:t>
      </w:r>
    </w:p>
    <w:p w:rsidR="006A4B92" w:rsidRPr="006A4B92" w:rsidRDefault="006A4B92" w:rsidP="006A4B92">
      <w:pPr>
        <w:spacing w:after="0" w:line="240" w:lineRule="auto"/>
        <w:jc w:val="center"/>
        <w:rPr>
          <w:rFonts w:ascii="Times New Roman" w:eastAsia="Calibri" w:hAnsi="Times New Roman" w:cs="Times New Roman"/>
          <w:b/>
          <w:sz w:val="24"/>
          <w:szCs w:val="24"/>
          <w:lang w:eastAsia="ru-RU"/>
        </w:rPr>
      </w:pPr>
      <w:r w:rsidRPr="006A4B92">
        <w:rPr>
          <w:rFonts w:ascii="Times New Roman" w:eastAsia="Calibri" w:hAnsi="Times New Roman" w:cs="Times New Roman"/>
          <w:b/>
          <w:sz w:val="24"/>
          <w:szCs w:val="24"/>
          <w:lang w:eastAsia="ru-RU"/>
        </w:rPr>
        <w:t>Экономическая деятельность и финансовое обеспечение Учреждения</w:t>
      </w:r>
    </w:p>
    <w:p w:rsidR="006A4B92" w:rsidRPr="006A4B92" w:rsidRDefault="006A4B92" w:rsidP="006A4B92">
      <w:pPr>
        <w:spacing w:after="0" w:line="240" w:lineRule="auto"/>
        <w:rPr>
          <w:rFonts w:ascii="Times New Roman" w:eastAsia="Calibri" w:hAnsi="Times New Roman" w:cs="Times New Roman"/>
          <w:sz w:val="24"/>
          <w:szCs w:val="24"/>
          <w:lang w:eastAsia="ru-RU"/>
        </w:rPr>
      </w:pPr>
    </w:p>
    <w:p w:rsidR="00F36C30" w:rsidRPr="00F369EA" w:rsidRDefault="00367766" w:rsidP="00F36C3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F36C30" w:rsidRPr="00F369EA">
        <w:rPr>
          <w:rFonts w:ascii="Times New Roman" w:hAnsi="Times New Roman"/>
          <w:sz w:val="24"/>
          <w:szCs w:val="24"/>
        </w:rPr>
        <w:t xml:space="preserve">.1. Источники формирования имущества. </w:t>
      </w:r>
    </w:p>
    <w:p w:rsidR="00F36C30" w:rsidRPr="00F369EA" w:rsidRDefault="00F36C30" w:rsidP="00F36C3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 xml:space="preserve">Имущество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 xml:space="preserve">чреждения закрепляется за ним на праве оперативного управления в соответствии с Гражданским кодексом Российской Федерации. </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.2. Земельный участок, необходимый для выполнения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чреждением своих уставных задач, предоставляется ему на праве постоянного (бессрочного) пользования.</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.3.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 в отношении закрепленного за ним имущества осуществляет права пользования и распоряжения им в пределах, установленных действующим законодательством Российской Федерации.</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.4. </w:t>
      </w:r>
      <w:proofErr w:type="gramStart"/>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чреждение в отношении закрепленного за ним имущества обязано: эффективно использовать имущество строго по целевому назначению, 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а также осуществлять благоустройство, озеленение и уборку территории, закрепленной за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чреждением.</w:t>
      </w:r>
      <w:proofErr w:type="gramEnd"/>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.5. В случаях, установленных действующим законодательством Российской Федерации, Собственник принимает решение об изъятии имущества, которое оформляется </w:t>
      </w:r>
      <w:r w:rsidR="00F36C30">
        <w:rPr>
          <w:rFonts w:ascii="Times New Roman" w:eastAsia="Times New Roman" w:hAnsi="Times New Roman"/>
          <w:sz w:val="24"/>
          <w:szCs w:val="24"/>
          <w:lang w:eastAsia="ru-RU"/>
        </w:rPr>
        <w:t>распоряжением</w:t>
      </w:r>
      <w:r w:rsidR="00F36C30" w:rsidRPr="00F369EA">
        <w:rPr>
          <w:rFonts w:ascii="Times New Roman" w:eastAsia="Times New Roman" w:hAnsi="Times New Roman"/>
          <w:sz w:val="24"/>
          <w:szCs w:val="24"/>
          <w:lang w:eastAsia="ru-RU"/>
        </w:rPr>
        <w:t xml:space="preserve"> Собственника.</w:t>
      </w:r>
    </w:p>
    <w:p w:rsidR="00F36C30" w:rsidRPr="00F369EA" w:rsidRDefault="00367766" w:rsidP="00F36C30">
      <w:pPr>
        <w:widowControl w:val="0"/>
        <w:autoSpaceDE w:val="0"/>
        <w:autoSpaceDN w:val="0"/>
        <w:adjustRightInd w:val="0"/>
        <w:spacing w:after="0" w:line="240" w:lineRule="auto"/>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.6.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 без согласия Учредителя</w:t>
      </w:r>
      <w:r w:rsidR="00F36C30">
        <w:rPr>
          <w:rFonts w:ascii="Times New Roman" w:eastAsia="Times New Roman" w:hAnsi="Times New Roman"/>
          <w:sz w:val="24"/>
          <w:szCs w:val="24"/>
          <w:lang w:eastAsia="ru-RU"/>
        </w:rPr>
        <w:t xml:space="preserve"> и Собственника</w:t>
      </w:r>
      <w:r w:rsidR="00F36C30" w:rsidRPr="00F369EA">
        <w:rPr>
          <w:rFonts w:ascii="Times New Roman" w:eastAsia="Times New Roman" w:hAnsi="Times New Roman"/>
          <w:sz w:val="24"/>
          <w:szCs w:val="24"/>
          <w:lang w:eastAsia="ru-RU"/>
        </w:rPr>
        <w:t xml:space="preserve"> не вправе распоряжаться недвижимым имуществом и особо ценным движимым имуществом, </w:t>
      </w:r>
      <w:proofErr w:type="gramStart"/>
      <w:r w:rsidR="00F36C30" w:rsidRPr="00F369EA">
        <w:rPr>
          <w:rFonts w:ascii="Times New Roman" w:eastAsia="Times New Roman" w:hAnsi="Times New Roman"/>
          <w:sz w:val="24"/>
          <w:szCs w:val="24"/>
          <w:lang w:eastAsia="ru-RU"/>
        </w:rPr>
        <w:t>закрепленными</w:t>
      </w:r>
      <w:proofErr w:type="gramEnd"/>
      <w:r w:rsidR="00F36C30" w:rsidRPr="00F369EA">
        <w:rPr>
          <w:rFonts w:ascii="Times New Roman" w:eastAsia="Times New Roman" w:hAnsi="Times New Roman"/>
          <w:sz w:val="24"/>
          <w:szCs w:val="24"/>
          <w:lang w:eastAsia="ru-RU"/>
        </w:rPr>
        <w:t xml:space="preserve"> за ним Собственником или приобретенными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чреждением за счет средств, выделенных ему </w:t>
      </w:r>
      <w:r w:rsidR="00F36C30" w:rsidRPr="00F369EA">
        <w:rPr>
          <w:rFonts w:ascii="Times New Roman" w:eastAsia="Times New Roman" w:hAnsi="Times New Roman"/>
          <w:sz w:val="24"/>
          <w:szCs w:val="24"/>
          <w:lang w:eastAsia="ru-RU"/>
        </w:rPr>
        <w:lastRenderedPageBreak/>
        <w:t>Учредителем на приобретение этого имущ</w:t>
      </w:r>
      <w:r w:rsidR="00F36C30">
        <w:rPr>
          <w:rFonts w:ascii="Times New Roman" w:eastAsia="Times New Roman" w:hAnsi="Times New Roman"/>
          <w:sz w:val="24"/>
          <w:szCs w:val="24"/>
          <w:lang w:eastAsia="ru-RU"/>
        </w:rPr>
        <w:t>ества. Остальным имуществом У</w:t>
      </w:r>
      <w:r w:rsidR="00F36C30" w:rsidRPr="00F369EA">
        <w:rPr>
          <w:rFonts w:ascii="Times New Roman" w:eastAsia="Times New Roman" w:hAnsi="Times New Roman"/>
          <w:sz w:val="24"/>
          <w:szCs w:val="24"/>
          <w:lang w:eastAsia="ru-RU"/>
        </w:rPr>
        <w:t>чреждение вправе распоряжаться самостоятельно, если иное не предусмотрено действующим законодательством.</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.7. Недвижимое имущество, закрепленное за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чреждением или приобретенное им за счет средств, выделенных ему Учредителем на приобретение этого имущества, а также находящееся у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чреждения особо ценное движимое имущество подлежит обособленному учету в установленном порядке.</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.8. Источниками формирования имущества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чреждения в денежных и иных формах являются:</w:t>
      </w:r>
    </w:p>
    <w:p w:rsidR="00F36C30" w:rsidRPr="00F369EA" w:rsidRDefault="00F36C30" w:rsidP="00F36C30">
      <w:pPr>
        <w:widowControl w:val="0"/>
        <w:spacing w:after="0" w:line="240" w:lineRule="auto"/>
        <w:ind w:firstLine="567"/>
        <w:jc w:val="both"/>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ab/>
        <w:t>-  субсидии, получаемые от Учредителя на выполнение муниципального задания;</w:t>
      </w:r>
    </w:p>
    <w:p w:rsidR="00F36C30" w:rsidRPr="00F369EA" w:rsidRDefault="00F36C30" w:rsidP="00F36C30">
      <w:pPr>
        <w:widowControl w:val="0"/>
        <w:spacing w:after="0" w:line="240" w:lineRule="auto"/>
        <w:ind w:firstLine="567"/>
        <w:jc w:val="both"/>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ab/>
        <w:t>- субсидии на иные цели, не связанные с выполнением муниципального задания, в порядке и на условиях, установленных договором о предоставлении субсидии;</w:t>
      </w:r>
    </w:p>
    <w:p w:rsidR="00F36C30" w:rsidRPr="00F369EA" w:rsidRDefault="00F36C30" w:rsidP="00F36C30">
      <w:pPr>
        <w:widowControl w:val="0"/>
        <w:spacing w:after="0" w:line="240" w:lineRule="auto"/>
        <w:ind w:firstLine="567"/>
        <w:jc w:val="both"/>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 xml:space="preserve">  -  добровольные имущественные, денежные взносы и пожертвования;</w:t>
      </w:r>
    </w:p>
    <w:p w:rsidR="00F36C30" w:rsidRPr="00F369EA" w:rsidRDefault="00F36C30" w:rsidP="00F36C30">
      <w:pPr>
        <w:widowControl w:val="0"/>
        <w:spacing w:after="0" w:line="240" w:lineRule="auto"/>
        <w:jc w:val="both"/>
        <w:rPr>
          <w:rFonts w:ascii="Times New Roman" w:hAnsi="Times New Roman"/>
          <w:sz w:val="24"/>
          <w:szCs w:val="24"/>
        </w:rPr>
      </w:pPr>
      <w:r w:rsidRPr="00F369EA">
        <w:rPr>
          <w:rFonts w:ascii="Times New Roman" w:eastAsia="Times New Roman" w:hAnsi="Times New Roman"/>
          <w:sz w:val="24"/>
          <w:szCs w:val="24"/>
          <w:lang w:eastAsia="ru-RU"/>
        </w:rPr>
        <w:t xml:space="preserve">         -</w:t>
      </w:r>
      <w:r w:rsidRPr="00F369EA">
        <w:rPr>
          <w:rFonts w:ascii="Times New Roman" w:hAnsi="Times New Roman"/>
          <w:sz w:val="24"/>
          <w:szCs w:val="24"/>
        </w:rPr>
        <w:t xml:space="preserve"> средства, полученные от иной приносящей доход деятельности;</w:t>
      </w:r>
    </w:p>
    <w:p w:rsidR="00F36C30" w:rsidRPr="00F369EA" w:rsidRDefault="00F36C30" w:rsidP="00F36C30">
      <w:pPr>
        <w:widowControl w:val="0"/>
        <w:spacing w:after="0" w:line="240" w:lineRule="auto"/>
        <w:ind w:firstLine="567"/>
        <w:jc w:val="both"/>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  другие, не запрещенные законом источники.</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.9. Доходы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чреждения поступают в его самостоятельное распоряжение и используются им для достижения целей, ради которых оно создано, если иное не предусмотрено действующим законодательством.</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.10. Собственник имущества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чреждения не имеет права на получение доходов от осуществления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чреждением деятельности и использования закрепленного за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чреждением имущества.</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.11. Финансово-хозяйственная деятельность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чреждения осуществляется в соответствии с планом финансово-хозяйственной деятельности, утверждаемым заведующим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чреждением после рассмотрения заключения Наблюдательного совета, в установленном порядке.</w:t>
      </w:r>
    </w:p>
    <w:p w:rsidR="00F36C30" w:rsidRPr="00F369EA" w:rsidRDefault="00367766" w:rsidP="00F36C30">
      <w:pPr>
        <w:widowControl w:val="0"/>
        <w:autoSpaceDE w:val="0"/>
        <w:autoSpaceDN w:val="0"/>
        <w:adjustRightInd w:val="0"/>
        <w:spacing w:after="0" w:line="240" w:lineRule="auto"/>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.12. Финансовое обеспечение деятельности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чреждения осуществляется в соответствии с законодательством РФ</w:t>
      </w:r>
      <w:r w:rsidR="00F36C30">
        <w:rPr>
          <w:rFonts w:ascii="Times New Roman" w:eastAsia="Times New Roman" w:hAnsi="Times New Roman"/>
          <w:sz w:val="24"/>
          <w:szCs w:val="24"/>
          <w:lang w:eastAsia="ru-RU"/>
        </w:rPr>
        <w:t>, нормативно-правовыми актами ГО Красноуфимск</w:t>
      </w:r>
      <w:r w:rsidR="00F36C30" w:rsidRPr="00F369EA">
        <w:rPr>
          <w:rFonts w:ascii="Times New Roman" w:eastAsia="Times New Roman" w:hAnsi="Times New Roman"/>
          <w:sz w:val="24"/>
          <w:szCs w:val="24"/>
          <w:lang w:eastAsia="ru-RU"/>
        </w:rPr>
        <w:t>. Финансовое обеспечение образовательной деятельности осуществляется на основе муниципальных нормативов финансового обеспечения образовательной деятельности в соответствии с муниципальным заданием.</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.13. Муниципальное задание для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чреждения формируется и утверждается Учредителем в порядке, предусмотренном законодательством Российской Федерации,</w:t>
      </w:r>
      <w:r w:rsidR="00F36C30">
        <w:rPr>
          <w:rFonts w:ascii="Times New Roman" w:eastAsia="Times New Roman" w:hAnsi="Times New Roman"/>
          <w:sz w:val="24"/>
          <w:szCs w:val="24"/>
          <w:lang w:eastAsia="ru-RU"/>
        </w:rPr>
        <w:t xml:space="preserve"> нормативно-правовыми актами </w:t>
      </w:r>
      <w:r w:rsidR="00FD640C">
        <w:rPr>
          <w:rFonts w:ascii="Times New Roman" w:eastAsia="Times New Roman" w:hAnsi="Times New Roman"/>
          <w:sz w:val="24"/>
          <w:szCs w:val="24"/>
          <w:lang w:eastAsia="ru-RU"/>
        </w:rPr>
        <w:t xml:space="preserve">городского округа </w:t>
      </w:r>
      <w:r w:rsidR="00F36C30">
        <w:rPr>
          <w:rFonts w:ascii="Times New Roman" w:eastAsia="Times New Roman" w:hAnsi="Times New Roman"/>
          <w:sz w:val="24"/>
          <w:szCs w:val="24"/>
          <w:lang w:eastAsia="ru-RU"/>
        </w:rPr>
        <w:t xml:space="preserve">Красноуфимск, </w:t>
      </w:r>
      <w:r w:rsidR="00F36C30" w:rsidRPr="00F369EA">
        <w:rPr>
          <w:rFonts w:ascii="Times New Roman" w:eastAsia="Times New Roman" w:hAnsi="Times New Roman"/>
          <w:sz w:val="24"/>
          <w:szCs w:val="24"/>
          <w:lang w:eastAsia="ru-RU"/>
        </w:rPr>
        <w:t xml:space="preserve">в соответствии с видами деятельности, определенными настоящим Уставом к основной деятельности.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 осуществляет в соответствии с муниципальным заданием деятельность, связанную с выполнением работ, оказанием услуг.</w:t>
      </w:r>
    </w:p>
    <w:p w:rsidR="00F36C30" w:rsidRPr="00F369EA" w:rsidRDefault="00F36C30" w:rsidP="00F36C30">
      <w:pPr>
        <w:widowControl w:val="0"/>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чреждение не вправе отказаться от муниципального задания.</w:t>
      </w:r>
    </w:p>
    <w:p w:rsidR="00F36C30" w:rsidRDefault="00F36C30" w:rsidP="00F36C30">
      <w:pPr>
        <w:widowControl w:val="0"/>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 xml:space="preserve">Уменьшение </w:t>
      </w:r>
      <w:r>
        <w:rPr>
          <w:rFonts w:ascii="Times New Roman" w:eastAsia="Times New Roman" w:hAnsi="Times New Roman"/>
          <w:sz w:val="24"/>
          <w:szCs w:val="24"/>
          <w:lang w:eastAsia="ru-RU"/>
        </w:rPr>
        <w:t>объема субсидий, предоставленных</w:t>
      </w:r>
      <w:r w:rsidRPr="00F369EA">
        <w:rPr>
          <w:rFonts w:ascii="Times New Roman" w:eastAsia="Times New Roman" w:hAnsi="Times New Roman"/>
          <w:sz w:val="24"/>
          <w:szCs w:val="24"/>
          <w:lang w:eastAsia="ru-RU"/>
        </w:rPr>
        <w:t xml:space="preserve"> за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F36C30" w:rsidRPr="00F369EA" w:rsidRDefault="00367766" w:rsidP="00F36C30">
      <w:pPr>
        <w:widowControl w:val="0"/>
        <w:autoSpaceDE w:val="0"/>
        <w:autoSpaceDN w:val="0"/>
        <w:adjustRightInd w:val="0"/>
        <w:spacing w:after="0" w:line="240" w:lineRule="auto"/>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xml:space="preserve">.14. </w:t>
      </w:r>
      <w:proofErr w:type="gramStart"/>
      <w:r w:rsidR="00F36C30" w:rsidRPr="00F369EA">
        <w:rPr>
          <w:rFonts w:ascii="Times New Roman" w:eastAsia="Times New Roman" w:hAnsi="Times New Roman"/>
          <w:sz w:val="24"/>
          <w:szCs w:val="24"/>
          <w:lang w:eastAsia="ru-RU"/>
        </w:rPr>
        <w:t xml:space="preserve">Финансовое обеспечение выполнения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чреждением муниципального задания осуществляется Учредителем с учетом расходов на содержание недвижимого имущества и особо ценного имущества, закрепленных за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чреждением или приобретенных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чреждением за счет средств Учредителя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roofErr w:type="gramEnd"/>
    </w:p>
    <w:p w:rsidR="00F36C30" w:rsidRPr="00F369EA" w:rsidRDefault="00F36C30" w:rsidP="00F36C30">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 xml:space="preserve">Привлечение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 xml:space="preserve">чреждением </w:t>
      </w:r>
      <w:r w:rsidR="00AE776F">
        <w:rPr>
          <w:rFonts w:ascii="Times New Roman" w:eastAsia="Times New Roman" w:hAnsi="Times New Roman"/>
          <w:sz w:val="24"/>
          <w:szCs w:val="24"/>
          <w:lang w:eastAsia="ru-RU"/>
        </w:rPr>
        <w:t xml:space="preserve">финансовых средств за счет иных видов приносящей доход деятельности (не входящей в муниципальное задание), указанных в п. 2.12 настоящего Устава </w:t>
      </w:r>
      <w:r w:rsidRPr="00F369EA">
        <w:rPr>
          <w:rFonts w:ascii="Times New Roman" w:eastAsia="Times New Roman" w:hAnsi="Times New Roman"/>
          <w:sz w:val="24"/>
          <w:szCs w:val="24"/>
          <w:lang w:eastAsia="ru-RU"/>
        </w:rPr>
        <w:t>не влечет за собой снижения нормативов и (или) абсолютных размеров его финансового обеспечения из бюджета.</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.1</w:t>
      </w:r>
      <w:r w:rsidR="00F36C30">
        <w:rPr>
          <w:rFonts w:ascii="Times New Roman" w:eastAsia="Times New Roman" w:hAnsi="Times New Roman"/>
          <w:sz w:val="24"/>
          <w:szCs w:val="24"/>
          <w:lang w:eastAsia="ru-RU"/>
        </w:rPr>
        <w:t>5</w:t>
      </w:r>
      <w:r w:rsidR="00F36C30" w:rsidRPr="00F369EA">
        <w:rPr>
          <w:rFonts w:ascii="Times New Roman" w:eastAsia="Times New Roman" w:hAnsi="Times New Roman"/>
          <w:sz w:val="24"/>
          <w:szCs w:val="24"/>
          <w:lang w:eastAsia="ru-RU"/>
        </w:rPr>
        <w:t xml:space="preserve">. Система оплаты труда, доплат и надбавок, порядок премирования и ведения табельного учета устанавливаются и ведутся в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чреждении в соответствии с </w:t>
      </w:r>
      <w:r w:rsidR="00F36C30" w:rsidRPr="00F369EA">
        <w:rPr>
          <w:rFonts w:ascii="Times New Roman" w:eastAsia="Times New Roman" w:hAnsi="Times New Roman"/>
          <w:sz w:val="24"/>
          <w:szCs w:val="24"/>
          <w:lang w:eastAsia="ru-RU"/>
        </w:rPr>
        <w:lastRenderedPageBreak/>
        <w:t xml:space="preserve">действующим законодательством Российской Федерации, нормативными правовыми актами Учредителя, локальными нормативными актами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чреждения.</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.1</w:t>
      </w:r>
      <w:r w:rsidR="00F36C30">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 Крупные сделки и сделки, в совершении которых имеется заинтересованность, осуществляются в порядке, предусмотренном действующим законодательством Российской Федерации.</w:t>
      </w:r>
    </w:p>
    <w:p w:rsidR="00F36C30" w:rsidRPr="00F369EA" w:rsidRDefault="00F36C30" w:rsidP="00F36C30">
      <w:pPr>
        <w:widowControl w:val="0"/>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 xml:space="preserve">Крупная сделка совершается с предварительного одобрения </w:t>
      </w:r>
      <w:r>
        <w:rPr>
          <w:rFonts w:ascii="Times New Roman" w:eastAsia="Times New Roman" w:hAnsi="Times New Roman"/>
          <w:sz w:val="24"/>
          <w:szCs w:val="24"/>
          <w:lang w:eastAsia="ru-RU"/>
        </w:rPr>
        <w:t>Н</w:t>
      </w:r>
      <w:r w:rsidRPr="00F369EA">
        <w:rPr>
          <w:rFonts w:ascii="Times New Roman" w:eastAsia="Times New Roman" w:hAnsi="Times New Roman"/>
          <w:sz w:val="24"/>
          <w:szCs w:val="24"/>
          <w:lang w:eastAsia="ru-RU"/>
        </w:rPr>
        <w:t xml:space="preserve">аблюдательного совета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 xml:space="preserve">чреждения. Наблюдательный совет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 xml:space="preserve">чреждения рассматривает предложение заведующего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чреждением о совершении крупной сделки в течение пятнадцати календарных дней с момента поступления такого предложения председателю Наблюдательного совета.</w:t>
      </w:r>
    </w:p>
    <w:p w:rsidR="00F36C30" w:rsidRPr="00F369EA" w:rsidRDefault="00F36C30" w:rsidP="00F36C30">
      <w:pPr>
        <w:widowControl w:val="0"/>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 xml:space="preserve">Сделка, в совершении которой имеется заинтересованность, может быть совершена с предварительного одобрения Наблюдательного совета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 xml:space="preserve">чреждения. Наблюдательный совет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 xml:space="preserve">чреждения рассматривает предложение о совершении сделки, в совершении которой имеется заинтересованность, в течение пятнадцати календарных дней с момента поступления такого </w:t>
      </w:r>
      <w:r>
        <w:rPr>
          <w:rFonts w:ascii="Times New Roman" w:eastAsia="Times New Roman" w:hAnsi="Times New Roman"/>
          <w:sz w:val="24"/>
          <w:szCs w:val="24"/>
          <w:lang w:eastAsia="ru-RU"/>
        </w:rPr>
        <w:t>предложения председателю Н</w:t>
      </w:r>
      <w:r w:rsidRPr="00F369EA">
        <w:rPr>
          <w:rFonts w:ascii="Times New Roman" w:eastAsia="Times New Roman" w:hAnsi="Times New Roman"/>
          <w:sz w:val="24"/>
          <w:szCs w:val="24"/>
          <w:lang w:eastAsia="ru-RU"/>
        </w:rPr>
        <w:t xml:space="preserve">аблюдательного совета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чреждения.</w:t>
      </w:r>
    </w:p>
    <w:p w:rsidR="00F36C30" w:rsidRPr="00F369EA" w:rsidRDefault="00F36C30" w:rsidP="00F36C30">
      <w:pPr>
        <w:widowControl w:val="0"/>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 xml:space="preserve">Решение об одобрении сделки, в совершении которой имеется заинтересованность, принимается большинством голосов членов Наблюдательного совета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 xml:space="preserve">чреждения, не заинтересованных в совершении этой сделки. В случае если лица, заинтересованные в совершении сделки, составляют в Наблюдательном совете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чреждения большинство, решение об одобрении сделки, в совершении которой имеется заинтересованность, принимается Учредителем</w:t>
      </w:r>
      <w:r>
        <w:rPr>
          <w:rFonts w:ascii="Times New Roman" w:eastAsia="Times New Roman" w:hAnsi="Times New Roman"/>
          <w:sz w:val="24"/>
          <w:szCs w:val="24"/>
          <w:lang w:eastAsia="ru-RU"/>
        </w:rPr>
        <w:t xml:space="preserve"> и Собственником</w:t>
      </w:r>
      <w:r w:rsidRPr="00F369EA">
        <w:rPr>
          <w:rFonts w:ascii="Times New Roman" w:eastAsia="Times New Roman" w:hAnsi="Times New Roman"/>
          <w:sz w:val="24"/>
          <w:szCs w:val="24"/>
          <w:lang w:eastAsia="ru-RU"/>
        </w:rPr>
        <w:t>.</w:t>
      </w:r>
    </w:p>
    <w:p w:rsidR="00F36C30" w:rsidRPr="00F369EA" w:rsidRDefault="00367766" w:rsidP="00F36C30">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.1</w:t>
      </w:r>
      <w:r w:rsidR="00F36C30">
        <w:rPr>
          <w:rFonts w:ascii="Times New Roman" w:eastAsia="Times New Roman" w:hAnsi="Times New Roman"/>
          <w:sz w:val="24"/>
          <w:szCs w:val="24"/>
          <w:lang w:eastAsia="ru-RU"/>
        </w:rPr>
        <w:t>7</w:t>
      </w:r>
      <w:r w:rsidR="00F36C30" w:rsidRPr="00F369EA">
        <w:rPr>
          <w:rFonts w:ascii="Times New Roman" w:eastAsia="Times New Roman" w:hAnsi="Times New Roman"/>
          <w:sz w:val="24"/>
          <w:szCs w:val="24"/>
          <w:lang w:eastAsia="ru-RU"/>
        </w:rPr>
        <w:t xml:space="preserve">. В случае сдачи в аренду с согласия Учредителя и Собственника недвижимого имущества и особо ценного движимого имущества, закрепленного за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чреждением Собственником или приобретенного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 xml:space="preserve">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F36C30" w:rsidRPr="00F369EA" w:rsidRDefault="0036776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.1</w:t>
      </w:r>
      <w:r w:rsidR="00F36C30">
        <w:rPr>
          <w:rFonts w:ascii="Times New Roman" w:eastAsia="Times New Roman" w:hAnsi="Times New Roman"/>
          <w:sz w:val="24"/>
          <w:szCs w:val="24"/>
          <w:lang w:eastAsia="ru-RU"/>
        </w:rPr>
        <w:t>8</w:t>
      </w:r>
      <w:r w:rsidR="00F36C30" w:rsidRPr="00F369EA">
        <w:rPr>
          <w:rFonts w:ascii="Times New Roman" w:eastAsia="Times New Roman" w:hAnsi="Times New Roman"/>
          <w:sz w:val="24"/>
          <w:szCs w:val="24"/>
          <w:lang w:eastAsia="ru-RU"/>
        </w:rPr>
        <w:t xml:space="preserve">.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 ежегодно опубликовывает отчеты о своей деятельности и об использовании закрепленного за ним имущества в порядке, установленном Правительством Российской Федерации, в определенных Учредителем средствах массовой информации.</w:t>
      </w:r>
    </w:p>
    <w:p w:rsidR="00F36C30" w:rsidRPr="00F369EA" w:rsidRDefault="00A055A6" w:rsidP="00F36C30">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w:t>
      </w:r>
      <w:r w:rsidR="00F36C30">
        <w:rPr>
          <w:rFonts w:ascii="Times New Roman" w:eastAsia="Times New Roman" w:hAnsi="Times New Roman"/>
          <w:sz w:val="24"/>
          <w:szCs w:val="24"/>
          <w:lang w:eastAsia="ru-RU"/>
        </w:rPr>
        <w:t>19</w:t>
      </w:r>
      <w:r w:rsidR="00F36C30" w:rsidRPr="00F369EA">
        <w:rPr>
          <w:rFonts w:ascii="Times New Roman" w:eastAsia="Times New Roman" w:hAnsi="Times New Roman"/>
          <w:sz w:val="24"/>
          <w:szCs w:val="24"/>
          <w:lang w:eastAsia="ru-RU"/>
        </w:rPr>
        <w:t xml:space="preserve">.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w:t>
      </w:r>
      <w:r w:rsidR="00F36C30">
        <w:rPr>
          <w:rFonts w:ascii="Times New Roman" w:eastAsia="Times New Roman" w:hAnsi="Times New Roman"/>
          <w:sz w:val="24"/>
          <w:szCs w:val="24"/>
          <w:lang w:eastAsia="ru-RU"/>
        </w:rPr>
        <w:t>м Российской Федерации и своим У</w:t>
      </w:r>
      <w:r w:rsidR="00F36C30" w:rsidRPr="00F369EA">
        <w:rPr>
          <w:rFonts w:ascii="Times New Roman" w:eastAsia="Times New Roman" w:hAnsi="Times New Roman"/>
          <w:sz w:val="24"/>
          <w:szCs w:val="24"/>
          <w:lang w:eastAsia="ru-RU"/>
        </w:rPr>
        <w:t>ставом.</w:t>
      </w:r>
    </w:p>
    <w:p w:rsidR="00F36C30" w:rsidRDefault="00A055A6" w:rsidP="00F36C30">
      <w:pPr>
        <w:widowControl w:val="0"/>
        <w:tabs>
          <w:tab w:val="left" w:pos="0"/>
          <w:tab w:val="left" w:pos="120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36C30" w:rsidRPr="00F369EA">
        <w:rPr>
          <w:rFonts w:ascii="Times New Roman" w:eastAsia="Times New Roman" w:hAnsi="Times New Roman"/>
          <w:sz w:val="24"/>
          <w:szCs w:val="24"/>
          <w:lang w:eastAsia="ru-RU"/>
        </w:rPr>
        <w:t>.2</w:t>
      </w:r>
      <w:r w:rsidR="00F36C30">
        <w:rPr>
          <w:rFonts w:ascii="Times New Roman" w:eastAsia="Times New Roman" w:hAnsi="Times New Roman"/>
          <w:sz w:val="24"/>
          <w:szCs w:val="24"/>
          <w:lang w:eastAsia="ru-RU"/>
        </w:rPr>
        <w:t>0</w:t>
      </w:r>
      <w:r w:rsidR="00F36C30" w:rsidRPr="00F369EA">
        <w:rPr>
          <w:rFonts w:ascii="Times New Roman" w:eastAsia="Times New Roman" w:hAnsi="Times New Roman"/>
          <w:sz w:val="24"/>
          <w:szCs w:val="24"/>
          <w:lang w:eastAsia="ru-RU"/>
        </w:rPr>
        <w:t xml:space="preserve">.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 обязано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w:t>
      </w:r>
    </w:p>
    <w:p w:rsidR="00D83D71" w:rsidRDefault="00D83D71" w:rsidP="006A4B92">
      <w:pPr>
        <w:spacing w:after="0" w:line="240" w:lineRule="auto"/>
        <w:jc w:val="center"/>
        <w:rPr>
          <w:rFonts w:ascii="Times New Roman" w:eastAsia="Calibri" w:hAnsi="Times New Roman" w:cs="Times New Roman"/>
          <w:b/>
          <w:sz w:val="24"/>
          <w:szCs w:val="24"/>
          <w:lang w:eastAsia="ru-RU"/>
        </w:rPr>
      </w:pPr>
    </w:p>
    <w:p w:rsidR="006A4B92" w:rsidRPr="006A4B92" w:rsidRDefault="00B72C9E" w:rsidP="006A4B9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ГЛАВА 7</w:t>
      </w:r>
      <w:r w:rsidR="006A4B92" w:rsidRPr="006A4B92">
        <w:rPr>
          <w:rFonts w:ascii="Times New Roman" w:eastAsia="Calibri" w:hAnsi="Times New Roman" w:cs="Times New Roman"/>
          <w:b/>
          <w:sz w:val="24"/>
          <w:szCs w:val="24"/>
          <w:lang w:eastAsia="ru-RU"/>
        </w:rPr>
        <w:t>.</w:t>
      </w:r>
    </w:p>
    <w:p w:rsidR="00F36C30" w:rsidRPr="00F369EA" w:rsidRDefault="00F36C30" w:rsidP="00F36C30">
      <w:pPr>
        <w:pStyle w:val="ConsPlusNormal"/>
        <w:spacing w:after="200"/>
        <w:jc w:val="center"/>
        <w:outlineLvl w:val="1"/>
        <w:rPr>
          <w:rFonts w:ascii="Times New Roman" w:hAnsi="Times New Roman" w:cs="Times New Roman"/>
          <w:b/>
          <w:sz w:val="24"/>
          <w:szCs w:val="24"/>
        </w:rPr>
      </w:pPr>
      <w:r w:rsidRPr="00F369EA">
        <w:rPr>
          <w:rFonts w:ascii="Times New Roman" w:hAnsi="Times New Roman" w:cs="Times New Roman"/>
          <w:b/>
          <w:sz w:val="24"/>
          <w:szCs w:val="24"/>
        </w:rPr>
        <w:t xml:space="preserve">Реорганизация, ликвидация, изменение типа </w:t>
      </w:r>
      <w:r>
        <w:rPr>
          <w:rFonts w:ascii="Times New Roman" w:hAnsi="Times New Roman" w:cs="Times New Roman"/>
          <w:b/>
          <w:sz w:val="24"/>
          <w:szCs w:val="24"/>
        </w:rPr>
        <w:t>У</w:t>
      </w:r>
      <w:r w:rsidRPr="00F369EA">
        <w:rPr>
          <w:rFonts w:ascii="Times New Roman" w:hAnsi="Times New Roman" w:cs="Times New Roman"/>
          <w:b/>
          <w:sz w:val="24"/>
          <w:szCs w:val="24"/>
        </w:rPr>
        <w:t>чреждения</w:t>
      </w:r>
    </w:p>
    <w:p w:rsidR="00F36C30" w:rsidRPr="00F369EA" w:rsidRDefault="00A055A6" w:rsidP="00F36C30">
      <w:pPr>
        <w:widowControl w:val="0"/>
        <w:autoSpaceDE w:val="0"/>
        <w:autoSpaceDN w:val="0"/>
        <w:adjustRightInd w:val="0"/>
        <w:spacing w:after="0" w:line="240" w:lineRule="auto"/>
        <w:jc w:val="both"/>
        <w:outlineLvl w:val="1"/>
        <w:rPr>
          <w:rFonts w:ascii="Times New Roman" w:eastAsia="Times New Roman" w:hAnsi="Times New Roman"/>
          <w:sz w:val="24"/>
          <w:szCs w:val="24"/>
          <w:lang w:eastAsia="ru-RU"/>
        </w:rPr>
      </w:pPr>
      <w:r>
        <w:rPr>
          <w:rFonts w:ascii="Times New Roman" w:hAnsi="Times New Roman"/>
          <w:sz w:val="24"/>
          <w:szCs w:val="24"/>
        </w:rPr>
        <w:t>7</w:t>
      </w:r>
      <w:r w:rsidR="00F36C30" w:rsidRPr="00F369EA">
        <w:rPr>
          <w:rFonts w:ascii="Times New Roman" w:hAnsi="Times New Roman"/>
          <w:sz w:val="24"/>
          <w:szCs w:val="24"/>
        </w:rPr>
        <w:t>.1.</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F36C30" w:rsidRPr="00F369EA" w:rsidRDefault="00F36C30" w:rsidP="00F36C30">
      <w:pPr>
        <w:widowControl w:val="0"/>
        <w:autoSpaceDE w:val="0"/>
        <w:autoSpaceDN w:val="0"/>
        <w:adjustRightInd w:val="0"/>
        <w:spacing w:after="0" w:line="240" w:lineRule="auto"/>
        <w:ind w:firstLine="567"/>
        <w:jc w:val="both"/>
        <w:outlineLvl w:val="1"/>
        <w:rPr>
          <w:rFonts w:ascii="Times New Roman" w:eastAsia="Times New Roman" w:hAnsi="Times New Roman"/>
          <w:sz w:val="24"/>
          <w:szCs w:val="24"/>
          <w:lang w:eastAsia="ru-RU"/>
        </w:rPr>
      </w:pPr>
      <w:r w:rsidRPr="00F369EA">
        <w:rPr>
          <w:rFonts w:ascii="Times New Roman" w:eastAsia="Times New Roman" w:hAnsi="Times New Roman"/>
          <w:sz w:val="24"/>
          <w:szCs w:val="24"/>
          <w:lang w:eastAsia="ru-RU"/>
        </w:rPr>
        <w:t xml:space="preserve">Решение о реорганизации, ликвидации, изменении типа </w:t>
      </w:r>
      <w:r>
        <w:rPr>
          <w:rFonts w:ascii="Times New Roman" w:eastAsia="Times New Roman" w:hAnsi="Times New Roman"/>
          <w:sz w:val="24"/>
          <w:szCs w:val="24"/>
          <w:lang w:eastAsia="ru-RU"/>
        </w:rPr>
        <w:t>У</w:t>
      </w:r>
      <w:r w:rsidRPr="00F369EA">
        <w:rPr>
          <w:rFonts w:ascii="Times New Roman" w:eastAsia="Times New Roman" w:hAnsi="Times New Roman"/>
          <w:sz w:val="24"/>
          <w:szCs w:val="24"/>
          <w:lang w:eastAsia="ru-RU"/>
        </w:rPr>
        <w:t>чреждения принимается Учредителем в соответствии с законодательством Российской Федерации.</w:t>
      </w:r>
    </w:p>
    <w:p w:rsidR="00F36C30" w:rsidRPr="00F369EA" w:rsidRDefault="00A055A6" w:rsidP="00F36C30">
      <w:pPr>
        <w:widowControl w:val="0"/>
        <w:autoSpaceDE w:val="0"/>
        <w:autoSpaceDN w:val="0"/>
        <w:adjustRightInd w:val="0"/>
        <w:spacing w:after="0" w:line="240" w:lineRule="auto"/>
        <w:jc w:val="both"/>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F36C30" w:rsidRPr="00F369EA">
        <w:rPr>
          <w:rFonts w:ascii="Times New Roman" w:eastAsia="Times New Roman" w:hAnsi="Times New Roman"/>
          <w:sz w:val="24"/>
          <w:szCs w:val="24"/>
          <w:lang w:eastAsia="ru-RU"/>
        </w:rPr>
        <w:t xml:space="preserve">.2. В случаях, предусмотренных действующим законодательством, реорганизация и ликвидация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чреждения может осуществляться по решению суда.</w:t>
      </w:r>
    </w:p>
    <w:p w:rsidR="00F36C30" w:rsidRPr="00F369EA" w:rsidRDefault="00A055A6" w:rsidP="00F36C3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F36C30" w:rsidRPr="00F369EA">
        <w:rPr>
          <w:rFonts w:ascii="Times New Roman" w:eastAsia="Times New Roman" w:hAnsi="Times New Roman"/>
          <w:sz w:val="24"/>
          <w:szCs w:val="24"/>
          <w:lang w:eastAsia="ru-RU"/>
        </w:rPr>
        <w:t xml:space="preserve">.3. Реорганизация </w:t>
      </w:r>
      <w:r w:rsidR="00F36C30">
        <w:rPr>
          <w:rFonts w:ascii="Times New Roman" w:eastAsia="Times New Roman" w:hAnsi="Times New Roman"/>
          <w:sz w:val="24"/>
          <w:szCs w:val="24"/>
          <w:lang w:eastAsia="ru-RU"/>
        </w:rPr>
        <w:t>У</w:t>
      </w:r>
      <w:r w:rsidR="00F36C30" w:rsidRPr="00F369EA">
        <w:rPr>
          <w:rFonts w:ascii="Times New Roman" w:eastAsia="Times New Roman" w:hAnsi="Times New Roman"/>
          <w:sz w:val="24"/>
          <w:szCs w:val="24"/>
          <w:lang w:eastAsia="ru-RU"/>
        </w:rPr>
        <w:t>чреждения может осуществляться в форме слияния, присоединения, разделения, выделения, преобразования в порядке, установленном законодательством Российской Федерации.</w:t>
      </w:r>
    </w:p>
    <w:p w:rsidR="0070031C" w:rsidRDefault="00F36C30" w:rsidP="00F36C3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w:t>
      </w:r>
      <w:r w:rsidRPr="00F369EA">
        <w:rPr>
          <w:rFonts w:ascii="Times New Roman" w:hAnsi="Times New Roman" w:cs="Times New Roman"/>
          <w:sz w:val="24"/>
          <w:szCs w:val="24"/>
        </w:rPr>
        <w:t>чреждение может быть реорганизовано в иную некоммерческую образовательную</w:t>
      </w:r>
    </w:p>
    <w:p w:rsidR="00F36C30" w:rsidRPr="00F369EA" w:rsidRDefault="00F36C30" w:rsidP="0070031C">
      <w:pPr>
        <w:pStyle w:val="ConsPlusNormal"/>
        <w:ind w:firstLine="0"/>
        <w:jc w:val="both"/>
        <w:rPr>
          <w:rFonts w:ascii="Times New Roman" w:hAnsi="Times New Roman" w:cs="Times New Roman"/>
          <w:sz w:val="24"/>
          <w:szCs w:val="24"/>
        </w:rPr>
      </w:pPr>
      <w:r w:rsidRPr="00F369EA">
        <w:rPr>
          <w:rFonts w:ascii="Times New Roman" w:hAnsi="Times New Roman" w:cs="Times New Roman"/>
          <w:sz w:val="24"/>
          <w:szCs w:val="24"/>
        </w:rPr>
        <w:t xml:space="preserve"> организацию в соответствии с законодательством Российской Федерации.</w:t>
      </w:r>
    </w:p>
    <w:p w:rsidR="00F36C30" w:rsidRPr="00F369EA" w:rsidRDefault="00A055A6" w:rsidP="00F36C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lastRenderedPageBreak/>
        <w:t>7</w:t>
      </w:r>
      <w:r w:rsidR="00F36C30" w:rsidRPr="00F369EA">
        <w:rPr>
          <w:rFonts w:ascii="Times New Roman" w:hAnsi="Times New Roman" w:cs="Times New Roman"/>
          <w:sz w:val="24"/>
          <w:szCs w:val="24"/>
        </w:rPr>
        <w:t xml:space="preserve">.4. Требования кредиторов ликвидируемого </w:t>
      </w:r>
      <w:r w:rsidR="00F36C30">
        <w:rPr>
          <w:rFonts w:ascii="Times New Roman" w:hAnsi="Times New Roman" w:cs="Times New Roman"/>
          <w:sz w:val="24"/>
          <w:szCs w:val="24"/>
        </w:rPr>
        <w:t>У</w:t>
      </w:r>
      <w:r w:rsidR="00F36C30" w:rsidRPr="00F369EA">
        <w:rPr>
          <w:rFonts w:ascii="Times New Roman" w:hAnsi="Times New Roman" w:cs="Times New Roman"/>
          <w:sz w:val="24"/>
          <w:szCs w:val="24"/>
        </w:rPr>
        <w:t>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F36C30" w:rsidRPr="00F369EA" w:rsidRDefault="00A055A6" w:rsidP="00F36C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w:t>
      </w:r>
      <w:r w:rsidR="00F36C30">
        <w:rPr>
          <w:rFonts w:ascii="Times New Roman" w:hAnsi="Times New Roman" w:cs="Times New Roman"/>
          <w:sz w:val="24"/>
          <w:szCs w:val="24"/>
        </w:rPr>
        <w:t>.5</w:t>
      </w:r>
      <w:r w:rsidR="00F36C30" w:rsidRPr="00F369EA">
        <w:rPr>
          <w:rFonts w:ascii="Times New Roman" w:hAnsi="Times New Roman" w:cs="Times New Roman"/>
          <w:sz w:val="24"/>
          <w:szCs w:val="24"/>
        </w:rPr>
        <w:t xml:space="preserve">. При ликвидации и реорганизации </w:t>
      </w:r>
      <w:proofErr w:type="gramStart"/>
      <w:r w:rsidR="00F36C30">
        <w:rPr>
          <w:rFonts w:ascii="Times New Roman" w:hAnsi="Times New Roman" w:cs="Times New Roman"/>
          <w:sz w:val="24"/>
          <w:szCs w:val="24"/>
        </w:rPr>
        <w:t>Учреждения</w:t>
      </w:r>
      <w:proofErr w:type="gramEnd"/>
      <w:r w:rsidR="00F36C30" w:rsidRPr="00F369EA">
        <w:rPr>
          <w:rFonts w:ascii="Times New Roman" w:hAnsi="Times New Roman" w:cs="Times New Roman"/>
          <w:sz w:val="24"/>
          <w:szCs w:val="24"/>
        </w:rPr>
        <w:t xml:space="preserve"> высвобождаемым работникам гарантируется соблюдение их прав и интересов в соответствии с законодательством Российской Федерации.</w:t>
      </w:r>
    </w:p>
    <w:p w:rsidR="00F36C30" w:rsidRPr="00F369EA" w:rsidRDefault="00A055A6" w:rsidP="00F36C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w:t>
      </w:r>
      <w:r w:rsidR="00F36C30">
        <w:rPr>
          <w:rFonts w:ascii="Times New Roman" w:hAnsi="Times New Roman" w:cs="Times New Roman"/>
          <w:sz w:val="24"/>
          <w:szCs w:val="24"/>
        </w:rPr>
        <w:t>.6</w:t>
      </w:r>
      <w:r w:rsidR="00F36C30" w:rsidRPr="00F369EA">
        <w:rPr>
          <w:rFonts w:ascii="Times New Roman" w:hAnsi="Times New Roman" w:cs="Times New Roman"/>
          <w:sz w:val="24"/>
          <w:szCs w:val="24"/>
        </w:rPr>
        <w:t xml:space="preserve">. При ликвидации или реорганизации </w:t>
      </w:r>
      <w:proofErr w:type="gramStart"/>
      <w:r w:rsidR="00F36C30">
        <w:rPr>
          <w:rFonts w:ascii="Times New Roman" w:hAnsi="Times New Roman" w:cs="Times New Roman"/>
          <w:sz w:val="24"/>
          <w:szCs w:val="24"/>
        </w:rPr>
        <w:t>У</w:t>
      </w:r>
      <w:r w:rsidR="00F36C30" w:rsidRPr="00F369EA">
        <w:rPr>
          <w:rFonts w:ascii="Times New Roman" w:hAnsi="Times New Roman" w:cs="Times New Roman"/>
          <w:sz w:val="24"/>
          <w:szCs w:val="24"/>
        </w:rPr>
        <w:t>чреждения</w:t>
      </w:r>
      <w:proofErr w:type="gramEnd"/>
      <w:r w:rsidR="00F36C30" w:rsidRPr="00F369EA">
        <w:rPr>
          <w:rFonts w:ascii="Times New Roman" w:hAnsi="Times New Roman" w:cs="Times New Roman"/>
          <w:sz w:val="24"/>
          <w:szCs w:val="24"/>
        </w:rPr>
        <w:t xml:space="preserve">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архивное учреждение города.</w:t>
      </w:r>
    </w:p>
    <w:p w:rsidR="00F36C30" w:rsidRPr="00F369EA" w:rsidRDefault="00A055A6" w:rsidP="00F36C3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7</w:t>
      </w:r>
      <w:r w:rsidR="00F36C30">
        <w:rPr>
          <w:rFonts w:ascii="Times New Roman" w:hAnsi="Times New Roman" w:cs="Times New Roman"/>
          <w:sz w:val="24"/>
          <w:szCs w:val="24"/>
        </w:rPr>
        <w:t>.7</w:t>
      </w:r>
      <w:r w:rsidR="00F36C30" w:rsidRPr="00F369EA">
        <w:rPr>
          <w:rFonts w:ascii="Times New Roman" w:hAnsi="Times New Roman" w:cs="Times New Roman"/>
          <w:sz w:val="24"/>
          <w:szCs w:val="24"/>
        </w:rPr>
        <w:t xml:space="preserve">. </w:t>
      </w:r>
      <w:r w:rsidR="00F36C30" w:rsidRPr="00F369EA">
        <w:rPr>
          <w:rFonts w:ascii="Times New Roman" w:hAnsi="Times New Roman"/>
          <w:sz w:val="24"/>
          <w:szCs w:val="24"/>
        </w:rPr>
        <w:t xml:space="preserve">В порядке, предусмотренном законодательством Российской Федерации,  может быть изменен тип </w:t>
      </w:r>
      <w:r w:rsidR="00F36C30">
        <w:rPr>
          <w:rFonts w:ascii="Times New Roman" w:hAnsi="Times New Roman"/>
          <w:sz w:val="24"/>
          <w:szCs w:val="24"/>
        </w:rPr>
        <w:t>У</w:t>
      </w:r>
      <w:r w:rsidR="00F36C30" w:rsidRPr="00F369EA">
        <w:rPr>
          <w:rFonts w:ascii="Times New Roman" w:hAnsi="Times New Roman"/>
          <w:sz w:val="24"/>
          <w:szCs w:val="24"/>
        </w:rPr>
        <w:t xml:space="preserve">чреждения в бюджетное учреждение или казенное учреждение. </w:t>
      </w:r>
    </w:p>
    <w:p w:rsidR="00F36C30" w:rsidRPr="00F369EA" w:rsidRDefault="00A055A6" w:rsidP="00F36C30">
      <w:pPr>
        <w:widowControl w:val="0"/>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t>7</w:t>
      </w:r>
      <w:r w:rsidR="00F36C30">
        <w:rPr>
          <w:rFonts w:ascii="Times New Roman" w:eastAsia="Times New Roman" w:hAnsi="Times New Roman"/>
          <w:sz w:val="24"/>
          <w:szCs w:val="24"/>
          <w:lang w:eastAsia="ru-RU"/>
        </w:rPr>
        <w:t>.8</w:t>
      </w:r>
      <w:r w:rsidR="00F36C30" w:rsidRPr="00F369EA">
        <w:rPr>
          <w:rFonts w:ascii="Times New Roman" w:eastAsia="Times New Roman" w:hAnsi="Times New Roman"/>
          <w:sz w:val="24"/>
          <w:szCs w:val="24"/>
          <w:lang w:eastAsia="ru-RU"/>
        </w:rPr>
        <w:t xml:space="preserve">. </w:t>
      </w:r>
      <w:r w:rsidR="00F36C30" w:rsidRPr="00F369EA">
        <w:rPr>
          <w:rFonts w:ascii="Times New Roman" w:hAnsi="Times New Roman"/>
          <w:sz w:val="24"/>
          <w:szCs w:val="24"/>
        </w:rPr>
        <w:t xml:space="preserve">В случае реорганизации, изменении типа, ликвидации </w:t>
      </w:r>
      <w:r w:rsidR="00F8478A">
        <w:rPr>
          <w:rFonts w:ascii="Times New Roman" w:hAnsi="Times New Roman"/>
          <w:sz w:val="24"/>
          <w:szCs w:val="24"/>
        </w:rPr>
        <w:t>У</w:t>
      </w:r>
      <w:r w:rsidR="00F36C30" w:rsidRPr="00F369EA">
        <w:rPr>
          <w:rFonts w:ascii="Times New Roman" w:hAnsi="Times New Roman"/>
          <w:sz w:val="24"/>
          <w:szCs w:val="24"/>
        </w:rPr>
        <w:t>чреждения внесение изменений в настоящий Устав осуществляется Учредителем.</w:t>
      </w:r>
    </w:p>
    <w:p w:rsidR="003C58EF" w:rsidRPr="000714B6" w:rsidRDefault="00A055A6" w:rsidP="003C58EF">
      <w:pPr>
        <w:pStyle w:val="ConsPlusNormal"/>
        <w:ind w:firstLine="0"/>
        <w:jc w:val="both"/>
        <w:rPr>
          <w:rFonts w:ascii="Times New Roman" w:hAnsi="Times New Roman" w:cs="Times New Roman"/>
          <w:sz w:val="24"/>
          <w:szCs w:val="24"/>
        </w:rPr>
      </w:pPr>
      <w:r>
        <w:rPr>
          <w:rFonts w:ascii="Times New Roman" w:hAnsi="Times New Roman"/>
          <w:sz w:val="24"/>
          <w:szCs w:val="24"/>
        </w:rPr>
        <w:t>7</w:t>
      </w:r>
      <w:r w:rsidR="00F36C30">
        <w:rPr>
          <w:rFonts w:ascii="Times New Roman" w:hAnsi="Times New Roman"/>
          <w:sz w:val="24"/>
          <w:szCs w:val="24"/>
        </w:rPr>
        <w:t xml:space="preserve">.9. </w:t>
      </w:r>
      <w:r w:rsidR="003C58EF" w:rsidRPr="000714B6">
        <w:rPr>
          <w:rFonts w:ascii="Times New Roman" w:hAnsi="Times New Roman"/>
          <w:sz w:val="24"/>
          <w:szCs w:val="24"/>
        </w:rPr>
        <w:t xml:space="preserve">Имущество </w:t>
      </w:r>
      <w:r w:rsidR="003C58EF">
        <w:rPr>
          <w:rFonts w:ascii="Times New Roman" w:hAnsi="Times New Roman"/>
          <w:sz w:val="24"/>
          <w:szCs w:val="24"/>
        </w:rPr>
        <w:t>У</w:t>
      </w:r>
      <w:r w:rsidR="003C58EF" w:rsidRPr="000714B6">
        <w:rPr>
          <w:rFonts w:ascii="Times New Roman" w:hAnsi="Times New Roman"/>
          <w:sz w:val="24"/>
          <w:szCs w:val="24"/>
        </w:rPr>
        <w:t xml:space="preserve">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w:t>
      </w:r>
      <w:r w:rsidR="003C58EF">
        <w:rPr>
          <w:rFonts w:ascii="Times New Roman" w:hAnsi="Times New Roman"/>
          <w:sz w:val="24"/>
          <w:szCs w:val="24"/>
        </w:rPr>
        <w:t>Учреждения, передается ликвидационной комиссией</w:t>
      </w:r>
      <w:r w:rsidR="003E5AAD">
        <w:rPr>
          <w:rFonts w:ascii="Times New Roman" w:hAnsi="Times New Roman"/>
          <w:sz w:val="24"/>
          <w:szCs w:val="24"/>
        </w:rPr>
        <w:t xml:space="preserve"> Собственнику </w:t>
      </w:r>
      <w:r w:rsidR="003C58EF">
        <w:rPr>
          <w:rFonts w:ascii="Times New Roman" w:hAnsi="Times New Roman"/>
          <w:sz w:val="24"/>
          <w:szCs w:val="24"/>
        </w:rPr>
        <w:t xml:space="preserve"> для</w:t>
      </w:r>
      <w:r w:rsidR="003C58EF" w:rsidRPr="000714B6">
        <w:rPr>
          <w:rFonts w:ascii="Times New Roman" w:hAnsi="Times New Roman"/>
          <w:sz w:val="24"/>
          <w:szCs w:val="24"/>
        </w:rPr>
        <w:t xml:space="preserve"> цел</w:t>
      </w:r>
      <w:r w:rsidR="003C58EF">
        <w:rPr>
          <w:rFonts w:ascii="Times New Roman" w:hAnsi="Times New Roman"/>
          <w:sz w:val="24"/>
          <w:szCs w:val="24"/>
        </w:rPr>
        <w:t>ей</w:t>
      </w:r>
      <w:r w:rsidR="003C58EF" w:rsidRPr="000714B6">
        <w:rPr>
          <w:rFonts w:ascii="Times New Roman" w:hAnsi="Times New Roman"/>
          <w:sz w:val="24"/>
          <w:szCs w:val="24"/>
        </w:rPr>
        <w:t xml:space="preserve"> развития образования.</w:t>
      </w:r>
    </w:p>
    <w:p w:rsidR="00A055A6" w:rsidRPr="006A4B92" w:rsidRDefault="00A055A6" w:rsidP="00AE776F">
      <w:pPr>
        <w:spacing w:after="0" w:line="240" w:lineRule="auto"/>
        <w:rPr>
          <w:rFonts w:ascii="Times New Roman" w:eastAsia="Calibri" w:hAnsi="Times New Roman" w:cs="Times New Roman"/>
          <w:b/>
          <w:sz w:val="24"/>
          <w:szCs w:val="24"/>
          <w:lang w:eastAsia="ru-RU"/>
        </w:rPr>
      </w:pPr>
    </w:p>
    <w:p w:rsidR="006A4B92" w:rsidRPr="006A4B92" w:rsidRDefault="006A4B92" w:rsidP="006A4B92">
      <w:pPr>
        <w:spacing w:after="0" w:line="240" w:lineRule="auto"/>
        <w:jc w:val="center"/>
        <w:rPr>
          <w:rFonts w:ascii="Times New Roman" w:eastAsia="Calibri" w:hAnsi="Times New Roman" w:cs="Times New Roman"/>
          <w:b/>
          <w:sz w:val="24"/>
          <w:szCs w:val="24"/>
          <w:lang w:eastAsia="ru-RU"/>
        </w:rPr>
      </w:pPr>
      <w:r w:rsidRPr="006A4B92">
        <w:rPr>
          <w:rFonts w:ascii="Times New Roman" w:eastAsia="Calibri" w:hAnsi="Times New Roman" w:cs="Times New Roman"/>
          <w:b/>
          <w:sz w:val="24"/>
          <w:szCs w:val="24"/>
          <w:lang w:eastAsia="ru-RU"/>
        </w:rPr>
        <w:t xml:space="preserve">ГЛАВА </w:t>
      </w:r>
      <w:r w:rsidR="00B72C9E">
        <w:rPr>
          <w:rFonts w:ascii="Times New Roman" w:eastAsia="Calibri" w:hAnsi="Times New Roman" w:cs="Times New Roman"/>
          <w:b/>
          <w:sz w:val="24"/>
          <w:szCs w:val="24"/>
          <w:lang w:eastAsia="ru-RU"/>
        </w:rPr>
        <w:t>8</w:t>
      </w:r>
      <w:r w:rsidRPr="006A4B92">
        <w:rPr>
          <w:rFonts w:ascii="Times New Roman" w:eastAsia="Calibri" w:hAnsi="Times New Roman" w:cs="Times New Roman"/>
          <w:b/>
          <w:sz w:val="24"/>
          <w:szCs w:val="24"/>
          <w:lang w:eastAsia="ru-RU"/>
        </w:rPr>
        <w:t>.</w:t>
      </w:r>
    </w:p>
    <w:p w:rsidR="006A4B92" w:rsidRPr="006A4B92" w:rsidRDefault="006A4B92" w:rsidP="006A4B92">
      <w:pPr>
        <w:spacing w:after="0" w:line="240" w:lineRule="auto"/>
        <w:jc w:val="center"/>
        <w:rPr>
          <w:rFonts w:ascii="Times New Roman" w:eastAsia="Calibri" w:hAnsi="Times New Roman" w:cs="Times New Roman"/>
          <w:b/>
          <w:sz w:val="24"/>
          <w:szCs w:val="24"/>
          <w:lang w:eastAsia="ru-RU"/>
        </w:rPr>
      </w:pPr>
      <w:r w:rsidRPr="006A4B92">
        <w:rPr>
          <w:rFonts w:ascii="Times New Roman" w:eastAsia="Calibri" w:hAnsi="Times New Roman" w:cs="Times New Roman"/>
          <w:b/>
          <w:sz w:val="24"/>
          <w:szCs w:val="24"/>
          <w:lang w:eastAsia="ru-RU"/>
        </w:rPr>
        <w:t>Внесение изменений в Устав Учреждения</w:t>
      </w:r>
    </w:p>
    <w:p w:rsidR="006A4B92" w:rsidRPr="006A4B92" w:rsidRDefault="006A4B92" w:rsidP="006A4B92">
      <w:pPr>
        <w:spacing w:after="0" w:line="240" w:lineRule="auto"/>
        <w:jc w:val="center"/>
        <w:rPr>
          <w:rFonts w:ascii="Times New Roman" w:eastAsia="Calibri" w:hAnsi="Times New Roman" w:cs="Times New Roman"/>
          <w:b/>
          <w:sz w:val="24"/>
          <w:szCs w:val="24"/>
          <w:lang w:eastAsia="ru-RU"/>
        </w:rPr>
      </w:pPr>
    </w:p>
    <w:p w:rsidR="00F8478A" w:rsidRPr="00F369EA" w:rsidRDefault="00A055A6" w:rsidP="00E5059C">
      <w:pPr>
        <w:widowControl w:val="0"/>
        <w:spacing w:after="0" w:line="240" w:lineRule="auto"/>
        <w:jc w:val="both"/>
        <w:rPr>
          <w:rFonts w:ascii="Times New Roman" w:hAnsi="Times New Roman"/>
          <w:sz w:val="24"/>
          <w:szCs w:val="24"/>
        </w:rPr>
      </w:pPr>
      <w:r>
        <w:rPr>
          <w:rFonts w:ascii="Times New Roman" w:eastAsia="Calibri" w:hAnsi="Times New Roman" w:cs="Times New Roman"/>
          <w:sz w:val="24"/>
          <w:szCs w:val="24"/>
          <w:lang w:eastAsia="ru-RU"/>
        </w:rPr>
        <w:t>8</w:t>
      </w:r>
      <w:r w:rsidR="006A4B92" w:rsidRPr="006A4B92">
        <w:rPr>
          <w:rFonts w:ascii="Times New Roman" w:eastAsia="Calibri" w:hAnsi="Times New Roman" w:cs="Times New Roman"/>
          <w:sz w:val="24"/>
          <w:szCs w:val="24"/>
          <w:lang w:eastAsia="ru-RU"/>
        </w:rPr>
        <w:t xml:space="preserve">.1. </w:t>
      </w:r>
      <w:r w:rsidR="00F8478A" w:rsidRPr="00F369EA">
        <w:rPr>
          <w:rFonts w:ascii="Times New Roman" w:hAnsi="Times New Roman"/>
          <w:sz w:val="24"/>
          <w:szCs w:val="24"/>
        </w:rPr>
        <w:t xml:space="preserve">Устав может быть изменен (дополнен) по инициативе </w:t>
      </w:r>
      <w:r w:rsidR="00F8478A">
        <w:rPr>
          <w:rFonts w:ascii="Times New Roman" w:hAnsi="Times New Roman"/>
          <w:sz w:val="24"/>
          <w:szCs w:val="24"/>
        </w:rPr>
        <w:t>У</w:t>
      </w:r>
      <w:r w:rsidR="00F8478A" w:rsidRPr="00F369EA">
        <w:rPr>
          <w:rFonts w:ascii="Times New Roman" w:hAnsi="Times New Roman"/>
          <w:sz w:val="24"/>
          <w:szCs w:val="24"/>
        </w:rPr>
        <w:t xml:space="preserve">чреждения. Дополнения и изменения к настоящему Уставу разрабатываются </w:t>
      </w:r>
      <w:r w:rsidR="00F8478A">
        <w:rPr>
          <w:rFonts w:ascii="Times New Roman" w:hAnsi="Times New Roman"/>
          <w:sz w:val="24"/>
          <w:szCs w:val="24"/>
        </w:rPr>
        <w:t>У</w:t>
      </w:r>
      <w:r w:rsidR="00F8478A" w:rsidRPr="00F369EA">
        <w:rPr>
          <w:rFonts w:ascii="Times New Roman" w:hAnsi="Times New Roman"/>
          <w:sz w:val="24"/>
          <w:szCs w:val="24"/>
        </w:rPr>
        <w:t>чреждением са</w:t>
      </w:r>
      <w:r w:rsidR="00F8478A">
        <w:rPr>
          <w:rFonts w:ascii="Times New Roman" w:hAnsi="Times New Roman"/>
          <w:sz w:val="24"/>
          <w:szCs w:val="24"/>
        </w:rPr>
        <w:t xml:space="preserve">мостоятельно и рассматриваются Наблюдательным советом Учреждения. </w:t>
      </w:r>
    </w:p>
    <w:p w:rsidR="00F8478A" w:rsidRDefault="00A055A6" w:rsidP="006A4B92">
      <w:pPr>
        <w:spacing w:after="0" w:line="240" w:lineRule="auto"/>
        <w:jc w:val="both"/>
        <w:rPr>
          <w:rFonts w:ascii="Times New Roman" w:hAnsi="Times New Roman"/>
          <w:sz w:val="24"/>
          <w:szCs w:val="24"/>
        </w:rPr>
      </w:pPr>
      <w:r>
        <w:rPr>
          <w:rFonts w:ascii="Times New Roman" w:eastAsia="Times New Roman" w:hAnsi="Times New Roman" w:cs="Times New Roman"/>
          <w:sz w:val="24"/>
          <w:szCs w:val="24"/>
          <w:lang w:eastAsia="ru-RU"/>
        </w:rPr>
        <w:t>8.</w:t>
      </w:r>
      <w:r w:rsidR="006A4B92" w:rsidRPr="006A4B92">
        <w:rPr>
          <w:rFonts w:ascii="Times New Roman" w:eastAsia="Times New Roman" w:hAnsi="Times New Roman" w:cs="Times New Roman"/>
          <w:sz w:val="24"/>
          <w:szCs w:val="24"/>
          <w:lang w:eastAsia="ru-RU"/>
        </w:rPr>
        <w:t xml:space="preserve">2. </w:t>
      </w:r>
      <w:r w:rsidR="00F8478A" w:rsidRPr="00F369EA">
        <w:rPr>
          <w:rFonts w:ascii="Times New Roman" w:hAnsi="Times New Roman"/>
          <w:sz w:val="24"/>
          <w:szCs w:val="24"/>
        </w:rPr>
        <w:t xml:space="preserve">Изменения в Устав </w:t>
      </w:r>
      <w:r w:rsidR="00F8478A">
        <w:rPr>
          <w:rFonts w:ascii="Times New Roman" w:hAnsi="Times New Roman"/>
          <w:sz w:val="24"/>
          <w:szCs w:val="24"/>
        </w:rPr>
        <w:t>У</w:t>
      </w:r>
      <w:r w:rsidR="00F8478A" w:rsidRPr="00F369EA">
        <w:rPr>
          <w:rFonts w:ascii="Times New Roman" w:hAnsi="Times New Roman"/>
          <w:sz w:val="24"/>
          <w:szCs w:val="24"/>
        </w:rPr>
        <w:t>чреждения в обязательном порядке согласуются с Собственником, Финансовым управлением администрации городского округа Красноуфимск, утверждаются приказом Учредителя и регистрируются в порядке, установленном действующим законодательством.</w:t>
      </w:r>
    </w:p>
    <w:p w:rsidR="006A4B92" w:rsidRPr="006A4B92" w:rsidRDefault="00A055A6" w:rsidP="006A4B9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006A4B92" w:rsidRPr="006A4B92">
        <w:rPr>
          <w:rFonts w:ascii="Times New Roman" w:eastAsia="Calibri" w:hAnsi="Times New Roman" w:cs="Times New Roman"/>
          <w:sz w:val="24"/>
          <w:szCs w:val="24"/>
          <w:lang w:eastAsia="ru-RU"/>
        </w:rPr>
        <w:t>.3. Изменения и дополнения в Устав вступают в силу после государственной регистрации в установленном законом порядке.</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p>
    <w:p w:rsidR="006A4B92" w:rsidRPr="006A4B92" w:rsidRDefault="006A4B92" w:rsidP="006A4B92">
      <w:pPr>
        <w:spacing w:after="0" w:line="240" w:lineRule="auto"/>
        <w:jc w:val="center"/>
        <w:rPr>
          <w:rFonts w:ascii="Times New Roman" w:eastAsia="Calibri" w:hAnsi="Times New Roman" w:cs="Times New Roman"/>
          <w:b/>
          <w:sz w:val="24"/>
          <w:szCs w:val="24"/>
          <w:lang w:eastAsia="ru-RU"/>
        </w:rPr>
      </w:pPr>
      <w:r w:rsidRPr="006A4B92">
        <w:rPr>
          <w:rFonts w:ascii="Times New Roman" w:eastAsia="Calibri" w:hAnsi="Times New Roman" w:cs="Times New Roman"/>
          <w:b/>
          <w:sz w:val="24"/>
          <w:szCs w:val="24"/>
          <w:lang w:eastAsia="ru-RU"/>
        </w:rPr>
        <w:t xml:space="preserve">ГЛАВА </w:t>
      </w:r>
      <w:r w:rsidR="00B72C9E">
        <w:rPr>
          <w:rFonts w:ascii="Times New Roman" w:eastAsia="Calibri" w:hAnsi="Times New Roman" w:cs="Times New Roman"/>
          <w:b/>
          <w:sz w:val="24"/>
          <w:szCs w:val="24"/>
          <w:lang w:eastAsia="ru-RU"/>
        </w:rPr>
        <w:t>9</w:t>
      </w:r>
      <w:r w:rsidRPr="006A4B92">
        <w:rPr>
          <w:rFonts w:ascii="Times New Roman" w:eastAsia="Calibri" w:hAnsi="Times New Roman" w:cs="Times New Roman"/>
          <w:b/>
          <w:sz w:val="24"/>
          <w:szCs w:val="24"/>
          <w:lang w:eastAsia="ru-RU"/>
        </w:rPr>
        <w:t>.</w:t>
      </w:r>
    </w:p>
    <w:p w:rsidR="006A4B92" w:rsidRDefault="006A4B92" w:rsidP="006A4B9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A4B92">
        <w:rPr>
          <w:rFonts w:ascii="Times New Roman" w:eastAsia="Times New Roman" w:hAnsi="Times New Roman" w:cs="Times New Roman"/>
          <w:b/>
          <w:bCs/>
          <w:sz w:val="24"/>
          <w:szCs w:val="24"/>
          <w:lang w:eastAsia="ru-RU"/>
        </w:rPr>
        <w:t>Локальные нормативные акты Учреждения</w:t>
      </w:r>
    </w:p>
    <w:p w:rsidR="00D023F6" w:rsidRPr="006A4B92" w:rsidRDefault="00D023F6" w:rsidP="006A4B9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F8478A" w:rsidRPr="00813463" w:rsidRDefault="00A055A6" w:rsidP="00F8478A">
      <w:pPr>
        <w:pStyle w:val="a3"/>
        <w:widowControl w:val="0"/>
        <w:spacing w:before="0" w:beforeAutospacing="0" w:after="0" w:afterAutospacing="0"/>
        <w:jc w:val="both"/>
      </w:pPr>
      <w:r>
        <w:rPr>
          <w:rFonts w:eastAsia="Calibri"/>
        </w:rPr>
        <w:t>9</w:t>
      </w:r>
      <w:r w:rsidR="006A4B92" w:rsidRPr="006A4B92">
        <w:rPr>
          <w:rFonts w:eastAsia="Calibri"/>
        </w:rPr>
        <w:t xml:space="preserve">.1. </w:t>
      </w:r>
      <w:r w:rsidR="00F8478A">
        <w:rPr>
          <w:rFonts w:eastAsia="Calibri"/>
        </w:rPr>
        <w:t>У</w:t>
      </w:r>
      <w:r w:rsidR="00F8478A" w:rsidRPr="00F369EA">
        <w:t xml:space="preserve">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w:t>
      </w:r>
      <w:r w:rsidR="00F8478A" w:rsidRPr="00813463">
        <w:t>Федерации в порядке, установленном настоящим Уставом.</w:t>
      </w:r>
    </w:p>
    <w:p w:rsidR="00F8478A" w:rsidRDefault="00A055A6" w:rsidP="006A4B92">
      <w:pPr>
        <w:spacing w:after="0" w:line="240" w:lineRule="auto"/>
        <w:jc w:val="both"/>
        <w:rPr>
          <w:rFonts w:ascii="Times New Roman" w:hAnsi="Times New Roman"/>
          <w:sz w:val="24"/>
          <w:szCs w:val="24"/>
        </w:rPr>
      </w:pPr>
      <w:r>
        <w:rPr>
          <w:rFonts w:ascii="Times New Roman" w:eastAsia="Times New Roman" w:hAnsi="Times New Roman" w:cs="Times New Roman"/>
          <w:sz w:val="24"/>
          <w:szCs w:val="24"/>
          <w:lang w:eastAsia="ru-RU"/>
        </w:rPr>
        <w:t>9</w:t>
      </w:r>
      <w:r w:rsidR="006A4B92" w:rsidRPr="006A4B92">
        <w:rPr>
          <w:rFonts w:ascii="Times New Roman" w:eastAsia="Times New Roman" w:hAnsi="Times New Roman" w:cs="Times New Roman"/>
          <w:sz w:val="24"/>
          <w:szCs w:val="24"/>
          <w:lang w:eastAsia="ru-RU"/>
        </w:rPr>
        <w:t xml:space="preserve">.2. </w:t>
      </w:r>
      <w:r w:rsidR="00F8478A" w:rsidRPr="00813463">
        <w:rPr>
          <w:rFonts w:ascii="Times New Roman" w:hAnsi="Times New Roman"/>
          <w:sz w:val="24"/>
          <w:szCs w:val="24"/>
        </w:rPr>
        <w:t xml:space="preserve">Локальные нормативные акты принимаются заведующим </w:t>
      </w:r>
      <w:r w:rsidR="00F8478A">
        <w:rPr>
          <w:rFonts w:ascii="Times New Roman" w:hAnsi="Times New Roman"/>
          <w:sz w:val="24"/>
          <w:szCs w:val="24"/>
        </w:rPr>
        <w:t>У</w:t>
      </w:r>
      <w:r w:rsidR="00F8478A" w:rsidRPr="00813463">
        <w:rPr>
          <w:rFonts w:ascii="Times New Roman" w:hAnsi="Times New Roman"/>
          <w:sz w:val="24"/>
          <w:szCs w:val="24"/>
        </w:rPr>
        <w:t xml:space="preserve">чреждением и Педагогическим советом </w:t>
      </w:r>
      <w:r w:rsidR="00F8478A">
        <w:rPr>
          <w:rFonts w:ascii="Times New Roman" w:hAnsi="Times New Roman"/>
          <w:sz w:val="24"/>
          <w:szCs w:val="24"/>
        </w:rPr>
        <w:t>У</w:t>
      </w:r>
      <w:r w:rsidR="00F8478A" w:rsidRPr="00813463">
        <w:rPr>
          <w:rFonts w:ascii="Times New Roman" w:hAnsi="Times New Roman"/>
          <w:sz w:val="24"/>
          <w:szCs w:val="24"/>
        </w:rPr>
        <w:t>чреждения в соответствии со своей компетенцией, установленной главой 5 настоящего Устава.</w:t>
      </w:r>
    </w:p>
    <w:p w:rsidR="00F8478A" w:rsidRPr="00AB75ED" w:rsidRDefault="00A055A6" w:rsidP="00F8478A">
      <w:pPr>
        <w:spacing w:after="0" w:line="240" w:lineRule="auto"/>
        <w:jc w:val="both"/>
        <w:rPr>
          <w:rFonts w:ascii="Times New Roman" w:hAnsi="Times New Roman"/>
          <w:sz w:val="24"/>
          <w:szCs w:val="24"/>
        </w:rPr>
      </w:pPr>
      <w:r>
        <w:rPr>
          <w:rFonts w:ascii="Times New Roman" w:eastAsia="Times New Roman" w:hAnsi="Times New Roman" w:cs="Times New Roman"/>
          <w:sz w:val="24"/>
          <w:szCs w:val="24"/>
          <w:lang w:eastAsia="ru-RU"/>
        </w:rPr>
        <w:t>9</w:t>
      </w:r>
      <w:r w:rsidR="006A4B92" w:rsidRPr="006A4B92">
        <w:rPr>
          <w:rFonts w:ascii="Times New Roman" w:eastAsia="Times New Roman" w:hAnsi="Times New Roman" w:cs="Times New Roman"/>
          <w:sz w:val="24"/>
          <w:szCs w:val="24"/>
          <w:lang w:eastAsia="ru-RU"/>
        </w:rPr>
        <w:t xml:space="preserve">.3. </w:t>
      </w:r>
      <w:r w:rsidR="00F8478A" w:rsidRPr="00AB75ED">
        <w:rPr>
          <w:rFonts w:ascii="Times New Roman" w:hAnsi="Times New Roman"/>
          <w:sz w:val="24"/>
          <w:szCs w:val="24"/>
        </w:rPr>
        <w:t xml:space="preserve">Локальные нормативные акты принимаются Педагогическим советом </w:t>
      </w:r>
      <w:r w:rsidR="00F8478A">
        <w:rPr>
          <w:rFonts w:ascii="Times New Roman" w:hAnsi="Times New Roman"/>
          <w:sz w:val="24"/>
          <w:szCs w:val="24"/>
        </w:rPr>
        <w:t>У</w:t>
      </w:r>
      <w:r w:rsidR="00F8478A" w:rsidRPr="00AB75ED">
        <w:rPr>
          <w:rFonts w:ascii="Times New Roman" w:hAnsi="Times New Roman"/>
          <w:sz w:val="24"/>
          <w:szCs w:val="24"/>
        </w:rPr>
        <w:t>чреждения в виде решений, которыми могут утверждаться положения, правила, порядки, регламенты, образовательные программы, иные документы.</w:t>
      </w:r>
    </w:p>
    <w:p w:rsidR="00F8478A" w:rsidRPr="00AB75ED" w:rsidRDefault="00A055A6" w:rsidP="00F8478A">
      <w:pPr>
        <w:spacing w:after="0" w:line="240" w:lineRule="auto"/>
        <w:jc w:val="both"/>
        <w:rPr>
          <w:rFonts w:ascii="Times New Roman" w:hAnsi="Times New Roman"/>
          <w:sz w:val="24"/>
          <w:szCs w:val="24"/>
        </w:rPr>
      </w:pPr>
      <w:r>
        <w:rPr>
          <w:rFonts w:ascii="Times New Roman" w:hAnsi="Times New Roman"/>
          <w:sz w:val="24"/>
          <w:szCs w:val="24"/>
        </w:rPr>
        <w:t>9</w:t>
      </w:r>
      <w:r w:rsidR="00F8478A" w:rsidRPr="00371EF6">
        <w:rPr>
          <w:rFonts w:ascii="Times New Roman" w:hAnsi="Times New Roman"/>
          <w:sz w:val="24"/>
          <w:szCs w:val="24"/>
        </w:rPr>
        <w:t>.</w:t>
      </w:r>
      <w:r w:rsidR="00F8478A">
        <w:rPr>
          <w:rFonts w:ascii="Times New Roman" w:hAnsi="Times New Roman"/>
          <w:sz w:val="24"/>
          <w:szCs w:val="24"/>
        </w:rPr>
        <w:t>4</w:t>
      </w:r>
      <w:r w:rsidR="00F8478A" w:rsidRPr="00371EF6">
        <w:rPr>
          <w:rFonts w:ascii="Times New Roman" w:hAnsi="Times New Roman"/>
          <w:sz w:val="24"/>
          <w:szCs w:val="24"/>
        </w:rPr>
        <w:t>. Локальные</w:t>
      </w:r>
      <w:r w:rsidR="00F8478A" w:rsidRPr="00AB75ED">
        <w:rPr>
          <w:rFonts w:ascii="Times New Roman" w:hAnsi="Times New Roman"/>
          <w:sz w:val="24"/>
          <w:szCs w:val="24"/>
        </w:rPr>
        <w:t xml:space="preserve"> нормативные акты принимаются заведующим </w:t>
      </w:r>
      <w:r w:rsidR="00F8478A">
        <w:rPr>
          <w:rFonts w:ascii="Times New Roman" w:hAnsi="Times New Roman"/>
          <w:sz w:val="24"/>
          <w:szCs w:val="24"/>
        </w:rPr>
        <w:t>У</w:t>
      </w:r>
      <w:r w:rsidR="00F8478A" w:rsidRPr="00AB75ED">
        <w:rPr>
          <w:rFonts w:ascii="Times New Roman" w:hAnsi="Times New Roman"/>
          <w:sz w:val="24"/>
          <w:szCs w:val="24"/>
        </w:rPr>
        <w:t>чреждением в форме приказов, которыми могут утверждаться положения, правила, порядки, инструкции, регламенты, иные документы.</w:t>
      </w:r>
    </w:p>
    <w:p w:rsidR="006A4B92" w:rsidRDefault="00A055A6" w:rsidP="00F8478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A4B92" w:rsidRPr="006A4B92">
        <w:rPr>
          <w:rFonts w:ascii="Times New Roman" w:eastAsia="Times New Roman" w:hAnsi="Times New Roman" w:cs="Times New Roman"/>
          <w:sz w:val="24"/>
          <w:szCs w:val="24"/>
          <w:lang w:eastAsia="ru-RU"/>
        </w:rPr>
        <w:t xml:space="preserve">.5. </w:t>
      </w:r>
      <w:proofErr w:type="gramStart"/>
      <w:r w:rsidR="006A4B92" w:rsidRPr="006A4B92">
        <w:rPr>
          <w:rFonts w:ascii="Times New Roman" w:eastAsia="Times New Roman" w:hAnsi="Times New Roman" w:cs="Times New Roman"/>
          <w:sz w:val="24"/>
          <w:szCs w:val="24"/>
          <w:lang w:eastAsia="ru-RU"/>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формы, периодичность и порядок внутренней системы оценки качества образования, </w:t>
      </w:r>
      <w:r w:rsidR="006A4B92" w:rsidRPr="006A4B92">
        <w:rPr>
          <w:rFonts w:ascii="Times New Roman" w:eastAsia="Times New Roman" w:hAnsi="Times New Roman" w:cs="Times New Roman"/>
          <w:sz w:val="24"/>
          <w:szCs w:val="24"/>
          <w:lang w:eastAsia="ru-RU"/>
        </w:rPr>
        <w:lastRenderedPageBreak/>
        <w:t xml:space="preserve">порядок и основания перевода, отчисления воспитанников, порядок оформления </w:t>
      </w:r>
      <w:bookmarkStart w:id="3" w:name="_GoBack"/>
      <w:bookmarkEnd w:id="3"/>
      <w:r w:rsidR="006A4B92" w:rsidRPr="006A4B92">
        <w:rPr>
          <w:rFonts w:ascii="Times New Roman" w:eastAsia="Times New Roman" w:hAnsi="Times New Roman" w:cs="Times New Roman"/>
          <w:sz w:val="24"/>
          <w:szCs w:val="24"/>
          <w:lang w:eastAsia="ru-RU"/>
        </w:rPr>
        <w:t>возникновения, приостановления и прекращения отношений между Учреждением и   родителями (законными представителями) воспитанников.</w:t>
      </w:r>
      <w:proofErr w:type="gramEnd"/>
    </w:p>
    <w:p w:rsidR="00F8478A" w:rsidRDefault="00A055A6" w:rsidP="00F8478A">
      <w:pPr>
        <w:pStyle w:val="a3"/>
        <w:widowControl w:val="0"/>
        <w:spacing w:before="0" w:beforeAutospacing="0" w:after="0" w:afterAutospacing="0"/>
        <w:jc w:val="both"/>
      </w:pPr>
      <w:r>
        <w:t>9</w:t>
      </w:r>
      <w:r w:rsidR="00F8478A">
        <w:t>.6.</w:t>
      </w:r>
      <w:r w:rsidR="00F8478A" w:rsidRPr="00F369EA">
        <w:t xml:space="preserve">При принятии локальных нормативных актов, затрагивающих права воспитанников и работников </w:t>
      </w:r>
      <w:r w:rsidR="00F8478A">
        <w:t>У</w:t>
      </w:r>
      <w:r w:rsidR="00F8478A" w:rsidRPr="0065281D">
        <w:t>чреждения</w:t>
      </w:r>
      <w:r w:rsidR="00F8478A" w:rsidRPr="00F369EA">
        <w:t xml:space="preserve">, учитывается мнение </w:t>
      </w:r>
      <w:r w:rsidR="00F8478A" w:rsidRPr="00813463">
        <w:t>Родительского комитета</w:t>
      </w:r>
      <w:r w:rsidR="00F8478A" w:rsidRPr="00813463">
        <w:rPr>
          <w:i/>
        </w:rPr>
        <w:t>,</w:t>
      </w:r>
      <w:r w:rsidR="00F8478A" w:rsidRPr="00F369EA">
        <w:t xml:space="preserve"> а также в порядке и в случаях, которые предусмотрены трудовым законодательством Российской Федерации, предс</w:t>
      </w:r>
      <w:r w:rsidR="00F8478A">
        <w:t>тавительного органа работников.</w:t>
      </w:r>
    </w:p>
    <w:p w:rsidR="00F8478A" w:rsidRPr="00AB505D" w:rsidRDefault="00A055A6" w:rsidP="00F8478A">
      <w:pPr>
        <w:spacing w:after="0" w:line="240" w:lineRule="auto"/>
        <w:jc w:val="both"/>
        <w:rPr>
          <w:rFonts w:ascii="Times New Roman" w:hAnsi="Times New Roman"/>
          <w:sz w:val="24"/>
          <w:szCs w:val="24"/>
        </w:rPr>
      </w:pPr>
      <w:r>
        <w:rPr>
          <w:rFonts w:ascii="Times New Roman" w:eastAsia="Calibri" w:hAnsi="Times New Roman" w:cs="Times New Roman"/>
          <w:sz w:val="24"/>
          <w:szCs w:val="24"/>
          <w:lang w:eastAsia="ru-RU"/>
        </w:rPr>
        <w:t>9</w:t>
      </w:r>
      <w:r w:rsidR="00F8478A">
        <w:rPr>
          <w:rFonts w:ascii="Times New Roman" w:eastAsia="Calibri" w:hAnsi="Times New Roman" w:cs="Times New Roman"/>
          <w:sz w:val="24"/>
          <w:szCs w:val="24"/>
          <w:lang w:eastAsia="ru-RU"/>
        </w:rPr>
        <w:t>.7.</w:t>
      </w:r>
      <w:r w:rsidR="00F8478A" w:rsidRPr="00AB505D">
        <w:rPr>
          <w:rFonts w:ascii="Times New Roman" w:hAnsi="Times New Roman"/>
          <w:sz w:val="24"/>
          <w:szCs w:val="24"/>
        </w:rPr>
        <w:t xml:space="preserve">Педагогический совет </w:t>
      </w:r>
      <w:r w:rsidR="00F8478A">
        <w:rPr>
          <w:rFonts w:ascii="Times New Roman" w:hAnsi="Times New Roman"/>
          <w:sz w:val="24"/>
          <w:szCs w:val="24"/>
        </w:rPr>
        <w:t>У</w:t>
      </w:r>
      <w:r w:rsidR="00F8478A" w:rsidRPr="00AB505D">
        <w:rPr>
          <w:rFonts w:ascii="Times New Roman" w:hAnsi="Times New Roman"/>
          <w:sz w:val="24"/>
          <w:szCs w:val="24"/>
        </w:rPr>
        <w:t xml:space="preserve">чреждения, заведующий </w:t>
      </w:r>
      <w:r w:rsidR="00F8478A">
        <w:rPr>
          <w:rFonts w:ascii="Times New Roman" w:hAnsi="Times New Roman"/>
          <w:sz w:val="24"/>
          <w:szCs w:val="24"/>
        </w:rPr>
        <w:t>У</w:t>
      </w:r>
      <w:r w:rsidR="00F8478A" w:rsidRPr="00AB505D">
        <w:rPr>
          <w:rFonts w:ascii="Times New Roman" w:hAnsi="Times New Roman"/>
          <w:sz w:val="24"/>
          <w:szCs w:val="24"/>
        </w:rPr>
        <w:t xml:space="preserve">чреждением в случае принятия локального нормативного акта, затрагивающего права воспитанников </w:t>
      </w:r>
      <w:r w:rsidR="00F8478A">
        <w:rPr>
          <w:rFonts w:ascii="Times New Roman" w:hAnsi="Times New Roman"/>
          <w:sz w:val="24"/>
          <w:szCs w:val="24"/>
        </w:rPr>
        <w:t>У</w:t>
      </w:r>
      <w:r w:rsidR="00F8478A" w:rsidRPr="00AB505D">
        <w:rPr>
          <w:rFonts w:ascii="Times New Roman" w:hAnsi="Times New Roman"/>
          <w:sz w:val="24"/>
          <w:szCs w:val="24"/>
        </w:rPr>
        <w:t>чреждения, перед принятием решения о принятии данного акта направляет проект локального нормативного акта в Родительский комитет.</w:t>
      </w:r>
    </w:p>
    <w:p w:rsidR="00F8478A" w:rsidRPr="00AB505D" w:rsidRDefault="00A055A6" w:rsidP="00F8478A">
      <w:pPr>
        <w:spacing w:after="0" w:line="240" w:lineRule="auto"/>
        <w:jc w:val="both"/>
        <w:rPr>
          <w:rFonts w:ascii="Times New Roman" w:hAnsi="Times New Roman"/>
          <w:sz w:val="24"/>
          <w:szCs w:val="24"/>
        </w:rPr>
      </w:pPr>
      <w:r>
        <w:rPr>
          <w:rFonts w:ascii="Times New Roman" w:hAnsi="Times New Roman"/>
          <w:sz w:val="24"/>
          <w:szCs w:val="24"/>
        </w:rPr>
        <w:t>9</w:t>
      </w:r>
      <w:r w:rsidR="00F8478A">
        <w:rPr>
          <w:rFonts w:ascii="Times New Roman" w:hAnsi="Times New Roman"/>
          <w:sz w:val="24"/>
          <w:szCs w:val="24"/>
        </w:rPr>
        <w:t xml:space="preserve">.8. </w:t>
      </w:r>
      <w:r w:rsidR="00FD640C">
        <w:rPr>
          <w:rFonts w:ascii="Times New Roman" w:hAnsi="Times New Roman"/>
          <w:sz w:val="24"/>
          <w:szCs w:val="24"/>
        </w:rPr>
        <w:t xml:space="preserve">Родительский комитет  </w:t>
      </w:r>
      <w:r w:rsidR="00F8478A" w:rsidRPr="00AB505D">
        <w:rPr>
          <w:rFonts w:ascii="Times New Roman" w:hAnsi="Times New Roman"/>
          <w:sz w:val="24"/>
          <w:szCs w:val="24"/>
        </w:rPr>
        <w:t xml:space="preserve">не позднее пяти календарных  дней со дня получения проекта указанного локального нормативного акта направляет заведующему </w:t>
      </w:r>
      <w:r w:rsidR="00F8478A">
        <w:rPr>
          <w:rFonts w:ascii="Times New Roman" w:hAnsi="Times New Roman"/>
          <w:sz w:val="24"/>
          <w:szCs w:val="24"/>
        </w:rPr>
        <w:t>У</w:t>
      </w:r>
      <w:r w:rsidR="00F8478A" w:rsidRPr="00AB505D">
        <w:rPr>
          <w:rFonts w:ascii="Times New Roman" w:hAnsi="Times New Roman"/>
          <w:sz w:val="24"/>
          <w:szCs w:val="24"/>
        </w:rPr>
        <w:t>чреждением мотивированное мнение по проекту в письменной форме.</w:t>
      </w:r>
    </w:p>
    <w:p w:rsidR="006134EA" w:rsidRPr="00AB505D" w:rsidRDefault="00A055A6" w:rsidP="006134EA">
      <w:pPr>
        <w:spacing w:after="0" w:line="240" w:lineRule="auto"/>
        <w:jc w:val="both"/>
        <w:rPr>
          <w:rFonts w:ascii="Times New Roman" w:hAnsi="Times New Roman"/>
          <w:sz w:val="24"/>
          <w:szCs w:val="24"/>
        </w:rPr>
      </w:pPr>
      <w:proofErr w:type="gramStart"/>
      <w:r>
        <w:rPr>
          <w:rFonts w:ascii="Times New Roman" w:eastAsia="Calibri" w:hAnsi="Times New Roman" w:cs="Times New Roman"/>
          <w:sz w:val="24"/>
          <w:szCs w:val="24"/>
          <w:lang w:eastAsia="ru-RU"/>
        </w:rPr>
        <w:t>9</w:t>
      </w:r>
      <w:r w:rsidR="00F8478A">
        <w:rPr>
          <w:rFonts w:ascii="Times New Roman" w:eastAsia="Calibri" w:hAnsi="Times New Roman" w:cs="Times New Roman"/>
          <w:sz w:val="24"/>
          <w:szCs w:val="24"/>
          <w:lang w:eastAsia="ru-RU"/>
        </w:rPr>
        <w:t>.9.</w:t>
      </w:r>
      <w:r w:rsidR="006134EA" w:rsidRPr="00AB505D">
        <w:rPr>
          <w:rFonts w:ascii="Times New Roman" w:hAnsi="Times New Roman"/>
          <w:sz w:val="24"/>
          <w:szCs w:val="24"/>
        </w:rPr>
        <w:t>В слу</w:t>
      </w:r>
      <w:r w:rsidR="00F4406B">
        <w:rPr>
          <w:rFonts w:ascii="Times New Roman" w:hAnsi="Times New Roman"/>
          <w:sz w:val="24"/>
          <w:szCs w:val="24"/>
        </w:rPr>
        <w:t xml:space="preserve">чае, если Родительский комитет </w:t>
      </w:r>
      <w:r w:rsidR="006134EA" w:rsidRPr="00AB505D">
        <w:rPr>
          <w:rFonts w:ascii="Times New Roman" w:hAnsi="Times New Roman"/>
          <w:sz w:val="24"/>
          <w:szCs w:val="24"/>
        </w:rPr>
        <w:t xml:space="preserve">выразил согласие с проектом локального нормативного акта, либо если мотивированное мнение не поступило в указанный в пункте </w:t>
      </w:r>
      <w:r>
        <w:rPr>
          <w:rFonts w:ascii="Times New Roman" w:hAnsi="Times New Roman"/>
          <w:sz w:val="24"/>
          <w:szCs w:val="24"/>
        </w:rPr>
        <w:t>9</w:t>
      </w:r>
      <w:r w:rsidR="006134EA">
        <w:rPr>
          <w:rFonts w:ascii="Times New Roman" w:hAnsi="Times New Roman"/>
          <w:sz w:val="24"/>
          <w:szCs w:val="24"/>
        </w:rPr>
        <w:t>.8.</w:t>
      </w:r>
      <w:r w:rsidR="006134EA" w:rsidRPr="00AB505D">
        <w:rPr>
          <w:rFonts w:ascii="Times New Roman" w:hAnsi="Times New Roman"/>
          <w:sz w:val="24"/>
          <w:szCs w:val="24"/>
        </w:rPr>
        <w:t xml:space="preserve"> настоящего Устава срок, заведующий </w:t>
      </w:r>
      <w:r w:rsidR="006134EA">
        <w:rPr>
          <w:rFonts w:ascii="Times New Roman" w:hAnsi="Times New Roman"/>
          <w:sz w:val="24"/>
          <w:szCs w:val="24"/>
        </w:rPr>
        <w:t>У</w:t>
      </w:r>
      <w:r w:rsidR="006134EA" w:rsidRPr="00AB505D">
        <w:rPr>
          <w:rFonts w:ascii="Times New Roman" w:hAnsi="Times New Roman"/>
          <w:sz w:val="24"/>
          <w:szCs w:val="24"/>
        </w:rPr>
        <w:t>чреждением принимает локальный нормативный акт.</w:t>
      </w:r>
      <w:proofErr w:type="gramEnd"/>
    </w:p>
    <w:p w:rsidR="006134EA" w:rsidRDefault="006134EA" w:rsidP="006134EA">
      <w:pPr>
        <w:spacing w:after="0" w:line="240" w:lineRule="auto"/>
        <w:ind w:firstLine="567"/>
        <w:jc w:val="both"/>
        <w:rPr>
          <w:rFonts w:ascii="Times New Roman" w:hAnsi="Times New Roman"/>
          <w:sz w:val="24"/>
          <w:szCs w:val="24"/>
        </w:rPr>
      </w:pPr>
      <w:r w:rsidRPr="00AB505D">
        <w:rPr>
          <w:rFonts w:ascii="Times New Roman" w:hAnsi="Times New Roman"/>
          <w:sz w:val="24"/>
          <w:szCs w:val="24"/>
        </w:rPr>
        <w:t xml:space="preserve"> В случае</w:t>
      </w:r>
      <w:proofErr w:type="gramStart"/>
      <w:r w:rsidRPr="00AB505D">
        <w:rPr>
          <w:rFonts w:ascii="Times New Roman" w:hAnsi="Times New Roman"/>
          <w:sz w:val="24"/>
          <w:szCs w:val="24"/>
        </w:rPr>
        <w:t>,</w:t>
      </w:r>
      <w:proofErr w:type="gramEnd"/>
      <w:r w:rsidRPr="00AB505D">
        <w:rPr>
          <w:rFonts w:ascii="Times New Roman" w:hAnsi="Times New Roman"/>
          <w:sz w:val="24"/>
          <w:szCs w:val="24"/>
        </w:rPr>
        <w:t xml:space="preserve"> если мотивированное мнение Родительского комитета не содержит согласия с проектом локального нормативного акта либо содержит предложения по его совершенствованию, заведующий </w:t>
      </w:r>
      <w:r>
        <w:rPr>
          <w:rFonts w:ascii="Times New Roman" w:hAnsi="Times New Roman"/>
          <w:sz w:val="24"/>
          <w:szCs w:val="24"/>
        </w:rPr>
        <w:t>У</w:t>
      </w:r>
      <w:r w:rsidRPr="00AB505D">
        <w:rPr>
          <w:rFonts w:ascii="Times New Roman" w:hAnsi="Times New Roman"/>
          <w:sz w:val="24"/>
          <w:szCs w:val="24"/>
        </w:rPr>
        <w:t>чреждением вправе полностью или частично согласиться в данным мнением и внести изменения в проект локального нормативного акта, либо не согласиться с мнением и принять локальный нормативный акт в первоначальной редакции.</w:t>
      </w:r>
    </w:p>
    <w:p w:rsidR="006134EA" w:rsidRPr="00F369EA" w:rsidRDefault="00A055A6" w:rsidP="006134EA">
      <w:pPr>
        <w:pStyle w:val="a3"/>
        <w:widowControl w:val="0"/>
        <w:spacing w:before="0" w:beforeAutospacing="0" w:after="0" w:afterAutospacing="0"/>
        <w:jc w:val="both"/>
      </w:pPr>
      <w:r>
        <w:t>9</w:t>
      </w:r>
      <w:r w:rsidR="006134EA">
        <w:t xml:space="preserve">.10. </w:t>
      </w:r>
      <w:r w:rsidR="006134EA" w:rsidRPr="00F369EA">
        <w:t xml:space="preserve">Нормы локальных нормативных актов, ухудшающие положение воспитанников или работников </w:t>
      </w:r>
      <w:r w:rsidR="006134EA">
        <w:t>У</w:t>
      </w:r>
      <w:r w:rsidR="006134EA" w:rsidRPr="00F369EA">
        <w:t>чреждения по сравнению с установленным законодательством об образовании, трудовым законодательством</w:t>
      </w:r>
      <w:r w:rsidR="006134EA">
        <w:t>,</w:t>
      </w:r>
      <w:r w:rsidR="006134EA" w:rsidRPr="00F369EA">
        <w:t xml:space="preserve"> либо принятые с нарушением установленного порядка, не применяются и подлежат отмене </w:t>
      </w:r>
      <w:r w:rsidR="006134EA">
        <w:t>У</w:t>
      </w:r>
      <w:r w:rsidR="006134EA" w:rsidRPr="00F369EA">
        <w:t>чреждением.</w:t>
      </w:r>
    </w:p>
    <w:p w:rsidR="006A4B92" w:rsidRPr="006A4B92" w:rsidRDefault="00A055A6" w:rsidP="006A4B9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r w:rsidR="006A4B92" w:rsidRPr="006A4B92">
        <w:rPr>
          <w:rFonts w:ascii="Times New Roman" w:eastAsia="Calibri" w:hAnsi="Times New Roman" w:cs="Times New Roman"/>
          <w:sz w:val="24"/>
          <w:szCs w:val="24"/>
          <w:lang w:eastAsia="ru-RU"/>
        </w:rPr>
        <w:t>.</w:t>
      </w:r>
      <w:r w:rsidR="006134EA">
        <w:rPr>
          <w:rFonts w:ascii="Times New Roman" w:eastAsia="Calibri" w:hAnsi="Times New Roman" w:cs="Times New Roman"/>
          <w:sz w:val="24"/>
          <w:szCs w:val="24"/>
          <w:lang w:eastAsia="ru-RU"/>
        </w:rPr>
        <w:t>11</w:t>
      </w:r>
      <w:r w:rsidR="006A4B92" w:rsidRPr="006A4B92">
        <w:rPr>
          <w:rFonts w:ascii="Times New Roman" w:eastAsia="Calibri" w:hAnsi="Times New Roman" w:cs="Times New Roman"/>
          <w:sz w:val="24"/>
          <w:szCs w:val="24"/>
          <w:lang w:eastAsia="ru-RU"/>
        </w:rPr>
        <w:t>. Видами локальных нормативных актов Учреждения являются положения, инструкции, правила, порядки, регламентирующие:</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организацию деятельности Учреждения;</w:t>
      </w:r>
    </w:p>
    <w:p w:rsidR="006134EA" w:rsidRDefault="006A4B92" w:rsidP="006134EA">
      <w:pPr>
        <w:pStyle w:val="ConsPlusNormal"/>
        <w:numPr>
          <w:ilvl w:val="0"/>
          <w:numId w:val="17"/>
        </w:numPr>
        <w:tabs>
          <w:tab w:val="left" w:pos="284"/>
        </w:tabs>
        <w:ind w:left="0" w:firstLine="0"/>
        <w:jc w:val="both"/>
        <w:rPr>
          <w:rFonts w:ascii="Times New Roman" w:hAnsi="Times New Roman" w:cs="Times New Roman"/>
          <w:sz w:val="24"/>
          <w:szCs w:val="24"/>
        </w:rPr>
      </w:pPr>
      <w:r w:rsidRPr="006A4B92">
        <w:rPr>
          <w:rFonts w:ascii="Times New Roman" w:eastAsia="Calibri" w:hAnsi="Times New Roman" w:cs="Times New Roman"/>
          <w:sz w:val="24"/>
          <w:szCs w:val="24"/>
        </w:rPr>
        <w:t xml:space="preserve"> правила приема воспитанников в Учреждение;</w:t>
      </w:r>
    </w:p>
    <w:p w:rsidR="006134EA" w:rsidRPr="00022976" w:rsidRDefault="006134EA" w:rsidP="006134EA">
      <w:pPr>
        <w:pStyle w:val="ConsPlusNormal"/>
        <w:numPr>
          <w:ilvl w:val="0"/>
          <w:numId w:val="17"/>
        </w:numPr>
        <w:tabs>
          <w:tab w:val="left" w:pos="284"/>
        </w:tabs>
        <w:ind w:left="0" w:firstLine="0"/>
        <w:jc w:val="both"/>
        <w:rPr>
          <w:rFonts w:ascii="Times New Roman" w:hAnsi="Times New Roman" w:cs="Times New Roman"/>
          <w:sz w:val="24"/>
          <w:szCs w:val="24"/>
        </w:rPr>
      </w:pPr>
      <w:r>
        <w:rPr>
          <w:rFonts w:ascii="Times New Roman" w:hAnsi="Times New Roman" w:cs="Times New Roman"/>
          <w:sz w:val="24"/>
          <w:szCs w:val="24"/>
        </w:rPr>
        <w:t>режим занятий воспитанников;</w:t>
      </w:r>
    </w:p>
    <w:p w:rsidR="006134EA" w:rsidRPr="00022976" w:rsidRDefault="006134EA" w:rsidP="006134EA">
      <w:pPr>
        <w:pStyle w:val="ConsPlusNormal"/>
        <w:numPr>
          <w:ilvl w:val="0"/>
          <w:numId w:val="17"/>
        </w:numPr>
        <w:tabs>
          <w:tab w:val="left" w:pos="284"/>
        </w:tabs>
        <w:ind w:left="0" w:firstLine="0"/>
        <w:jc w:val="both"/>
        <w:rPr>
          <w:rFonts w:ascii="Times New Roman" w:hAnsi="Times New Roman" w:cs="Times New Roman"/>
          <w:sz w:val="24"/>
          <w:szCs w:val="24"/>
        </w:rPr>
      </w:pPr>
      <w:r w:rsidRPr="00022976">
        <w:rPr>
          <w:rFonts w:ascii="Times New Roman" w:hAnsi="Times New Roman" w:cs="Times New Roman"/>
          <w:sz w:val="24"/>
          <w:szCs w:val="24"/>
        </w:rPr>
        <w:t>формы, периодичность и порядок внутренней сист</w:t>
      </w:r>
      <w:r>
        <w:rPr>
          <w:rFonts w:ascii="Times New Roman" w:hAnsi="Times New Roman" w:cs="Times New Roman"/>
          <w:sz w:val="24"/>
          <w:szCs w:val="24"/>
        </w:rPr>
        <w:t>емы оценки качества образования;</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порядок и основания перевода, отчисления и восстановления воспитанников;</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порядок оформления возникновения, приостановления и прекращения отношений между Учреждением и родителями (законными представителями) воспитанников;</w:t>
      </w:r>
    </w:p>
    <w:p w:rsid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режим занятий воспитанников;</w:t>
      </w:r>
    </w:p>
    <w:p w:rsidR="006134EA" w:rsidRPr="006A4B92" w:rsidRDefault="006134EA" w:rsidP="006134EA">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трудовые отношения;</w:t>
      </w:r>
    </w:p>
    <w:p w:rsidR="006134EA" w:rsidRPr="00F369EA" w:rsidRDefault="006134EA" w:rsidP="006134EA">
      <w:pPr>
        <w:pStyle w:val="ConsPlusNormal"/>
        <w:numPr>
          <w:ilvl w:val="0"/>
          <w:numId w:val="17"/>
        </w:numPr>
        <w:tabs>
          <w:tab w:val="left" w:pos="284"/>
        </w:tabs>
        <w:ind w:left="0" w:firstLine="0"/>
        <w:jc w:val="both"/>
        <w:rPr>
          <w:rFonts w:ascii="Times New Roman" w:hAnsi="Times New Roman" w:cs="Times New Roman"/>
          <w:sz w:val="24"/>
          <w:szCs w:val="24"/>
        </w:rPr>
      </w:pPr>
      <w:r w:rsidRPr="00F369EA">
        <w:rPr>
          <w:rFonts w:ascii="Times New Roman" w:hAnsi="Times New Roman" w:cs="Times New Roman"/>
          <w:sz w:val="24"/>
          <w:szCs w:val="24"/>
        </w:rPr>
        <w:t>финансово-хозяйственную деятельность;</w:t>
      </w:r>
    </w:p>
    <w:p w:rsidR="006134EA" w:rsidRPr="006A4B92" w:rsidRDefault="006134EA" w:rsidP="006A4B92">
      <w:pPr>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A4B92">
        <w:rPr>
          <w:rFonts w:ascii="Times New Roman" w:eastAsia="Times New Roman" w:hAnsi="Times New Roman" w:cs="Times New Roman"/>
          <w:sz w:val="24"/>
          <w:szCs w:val="24"/>
          <w:lang w:eastAsia="ru-RU"/>
        </w:rPr>
        <w:t>оплату труда работников.</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организацию образовательной деятельности;</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обеспечение безопасности участников образовательных отношений;</w:t>
      </w:r>
    </w:p>
    <w:p w:rsidR="006A4B92" w:rsidRPr="006A4B92" w:rsidRDefault="006A4B92" w:rsidP="006A4B92">
      <w:pPr>
        <w:widowControl w:val="0"/>
        <w:autoSpaceDE w:val="0"/>
        <w:autoSpaceDN w:val="0"/>
        <w:adjustRightInd w:val="0"/>
        <w:spacing w:after="0" w:line="240" w:lineRule="auto"/>
        <w:jc w:val="both"/>
        <w:rPr>
          <w:rFonts w:ascii="Times New Roman" w:eastAsia="Calibri" w:hAnsi="Times New Roman" w:cs="Arial"/>
          <w:sz w:val="24"/>
          <w:szCs w:val="24"/>
          <w:lang w:eastAsia="ru-RU"/>
        </w:rPr>
      </w:pPr>
      <w:r w:rsidRPr="006A4B92">
        <w:rPr>
          <w:rFonts w:ascii="Times New Roman" w:eastAsia="Calibri" w:hAnsi="Times New Roman" w:cs="Arial"/>
          <w:sz w:val="24"/>
          <w:szCs w:val="24"/>
          <w:lang w:eastAsia="ru-RU"/>
        </w:rPr>
        <w:t>- организацию деятельности коллегиальных органов Учреждения;</w:t>
      </w:r>
    </w:p>
    <w:p w:rsidR="006A4B92" w:rsidRPr="006A4B92" w:rsidRDefault="006A4B92" w:rsidP="00F4406B">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Локальные нормативные акты Учреждения не должны противоречить Уставу Учреждения.</w:t>
      </w:r>
    </w:p>
    <w:p w:rsidR="003C58EF" w:rsidRDefault="003C58EF" w:rsidP="006A4B92">
      <w:pPr>
        <w:spacing w:after="0" w:line="240" w:lineRule="auto"/>
        <w:jc w:val="center"/>
        <w:rPr>
          <w:rFonts w:ascii="Times New Roman" w:eastAsia="Calibri" w:hAnsi="Times New Roman" w:cs="Times New Roman"/>
          <w:b/>
          <w:sz w:val="24"/>
          <w:szCs w:val="24"/>
          <w:lang w:eastAsia="ru-RU"/>
        </w:rPr>
      </w:pPr>
    </w:p>
    <w:p w:rsidR="006A4B92" w:rsidRPr="006A4B92" w:rsidRDefault="0057772A" w:rsidP="006A4B92">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ГЛАВА 1</w:t>
      </w:r>
      <w:r w:rsidR="00B72C9E">
        <w:rPr>
          <w:rFonts w:ascii="Times New Roman" w:eastAsia="Calibri" w:hAnsi="Times New Roman" w:cs="Times New Roman"/>
          <w:b/>
          <w:sz w:val="24"/>
          <w:szCs w:val="24"/>
          <w:lang w:eastAsia="ru-RU"/>
        </w:rPr>
        <w:t>0</w:t>
      </w:r>
      <w:r w:rsidR="006A4B92" w:rsidRPr="006A4B92">
        <w:rPr>
          <w:rFonts w:ascii="Times New Roman" w:eastAsia="Calibri" w:hAnsi="Times New Roman" w:cs="Times New Roman"/>
          <w:b/>
          <w:sz w:val="24"/>
          <w:szCs w:val="24"/>
          <w:lang w:eastAsia="ru-RU"/>
        </w:rPr>
        <w:t>.</w:t>
      </w:r>
    </w:p>
    <w:p w:rsidR="006A4B92" w:rsidRDefault="006A4B92" w:rsidP="006A4B92">
      <w:pPr>
        <w:spacing w:after="0" w:line="240" w:lineRule="auto"/>
        <w:jc w:val="center"/>
        <w:rPr>
          <w:rFonts w:ascii="Times New Roman" w:eastAsia="Calibri" w:hAnsi="Times New Roman" w:cs="Times New Roman"/>
          <w:b/>
          <w:sz w:val="24"/>
          <w:szCs w:val="24"/>
          <w:lang w:eastAsia="ru-RU"/>
        </w:rPr>
      </w:pPr>
      <w:r w:rsidRPr="006A4B92">
        <w:rPr>
          <w:rFonts w:ascii="Times New Roman" w:eastAsia="Calibri" w:hAnsi="Times New Roman" w:cs="Times New Roman"/>
          <w:b/>
          <w:sz w:val="24"/>
          <w:szCs w:val="24"/>
          <w:lang w:eastAsia="ru-RU"/>
        </w:rPr>
        <w:t>Заключительные положения</w:t>
      </w:r>
    </w:p>
    <w:p w:rsidR="00D023F6" w:rsidRPr="006A4B92" w:rsidRDefault="00D023F6" w:rsidP="006A4B92">
      <w:pPr>
        <w:spacing w:after="0" w:line="240" w:lineRule="auto"/>
        <w:jc w:val="center"/>
        <w:rPr>
          <w:rFonts w:ascii="Times New Roman" w:eastAsia="Calibri" w:hAnsi="Times New Roman" w:cs="Times New Roman"/>
          <w:b/>
          <w:sz w:val="24"/>
          <w:szCs w:val="24"/>
          <w:lang w:eastAsia="ru-RU"/>
        </w:rPr>
      </w:pP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Устав составлен в городе Красноуфимске в </w:t>
      </w:r>
      <w:r w:rsidR="00F4406B">
        <w:rPr>
          <w:rFonts w:ascii="Times New Roman" w:eastAsia="Calibri" w:hAnsi="Times New Roman" w:cs="Times New Roman"/>
          <w:sz w:val="24"/>
          <w:szCs w:val="24"/>
          <w:lang w:eastAsia="ru-RU"/>
        </w:rPr>
        <w:t>2</w:t>
      </w:r>
      <w:r w:rsidRPr="006A4B92">
        <w:rPr>
          <w:rFonts w:ascii="Times New Roman" w:eastAsia="Calibri" w:hAnsi="Times New Roman" w:cs="Times New Roman"/>
          <w:sz w:val="24"/>
          <w:szCs w:val="24"/>
          <w:lang w:eastAsia="ru-RU"/>
        </w:rPr>
        <w:t xml:space="preserve"> экземплярах, имеющих одинаковую юридическую силу.</w:t>
      </w:r>
    </w:p>
    <w:p w:rsidR="006A4B92" w:rsidRPr="006A4B92" w:rsidRDefault="002E6C69" w:rsidP="006A4B9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-1013460</wp:posOffset>
            </wp:positionH>
            <wp:positionV relativeFrom="paragraph">
              <wp:posOffset>-681990</wp:posOffset>
            </wp:positionV>
            <wp:extent cx="7483041" cy="10534650"/>
            <wp:effectExtent l="19050" t="0" r="3609" b="0"/>
            <wp:wrapNone/>
            <wp:docPr id="2" name="Рисунок 1"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0" cstate="print"/>
                    <a:stretch>
                      <a:fillRect/>
                    </a:stretch>
                  </pic:blipFill>
                  <pic:spPr>
                    <a:xfrm>
                      <a:off x="0" y="0"/>
                      <a:ext cx="7483041" cy="10534650"/>
                    </a:xfrm>
                    <a:prstGeom prst="rect">
                      <a:avLst/>
                    </a:prstGeom>
                  </pic:spPr>
                </pic:pic>
              </a:graphicData>
            </a:graphic>
          </wp:anchor>
        </w:drawing>
      </w:r>
      <w:r w:rsidR="006A4B92" w:rsidRPr="006A4B92">
        <w:rPr>
          <w:rFonts w:ascii="Times New Roman" w:eastAsia="Calibri" w:hAnsi="Times New Roman" w:cs="Times New Roman"/>
          <w:sz w:val="24"/>
          <w:szCs w:val="24"/>
          <w:lang w:eastAsia="ru-RU"/>
        </w:rPr>
        <w:t>В Уставе пронумеровано, прошнуровано и скреплено печатью 2</w:t>
      </w:r>
      <w:r w:rsidR="00C01894">
        <w:rPr>
          <w:rFonts w:ascii="Times New Roman" w:eastAsia="Calibri" w:hAnsi="Times New Roman" w:cs="Times New Roman"/>
          <w:sz w:val="24"/>
          <w:szCs w:val="24"/>
          <w:lang w:eastAsia="ru-RU"/>
        </w:rPr>
        <w:t>2</w:t>
      </w:r>
      <w:r w:rsidR="006A4B92" w:rsidRPr="006A4B92">
        <w:rPr>
          <w:rFonts w:ascii="Times New Roman" w:eastAsia="Calibri" w:hAnsi="Times New Roman" w:cs="Times New Roman"/>
          <w:sz w:val="24"/>
          <w:szCs w:val="24"/>
          <w:lang w:eastAsia="ru-RU"/>
        </w:rPr>
        <w:t xml:space="preserve"> лист</w:t>
      </w:r>
      <w:r w:rsidR="00C01894">
        <w:rPr>
          <w:rFonts w:ascii="Times New Roman" w:eastAsia="Calibri" w:hAnsi="Times New Roman" w:cs="Times New Roman"/>
          <w:sz w:val="24"/>
          <w:szCs w:val="24"/>
          <w:lang w:eastAsia="ru-RU"/>
        </w:rPr>
        <w:t>а</w:t>
      </w:r>
      <w:r w:rsidR="006A4B92" w:rsidRPr="006A4B92">
        <w:rPr>
          <w:rFonts w:ascii="Times New Roman" w:eastAsia="Calibri" w:hAnsi="Times New Roman" w:cs="Times New Roman"/>
          <w:sz w:val="24"/>
          <w:szCs w:val="24"/>
          <w:lang w:eastAsia="ru-RU"/>
        </w:rPr>
        <w:t xml:space="preserve"> вместе с </w:t>
      </w:r>
      <w:proofErr w:type="gramStart"/>
      <w:r w:rsidR="006A4B92" w:rsidRPr="006A4B92">
        <w:rPr>
          <w:rFonts w:ascii="Times New Roman" w:eastAsia="Calibri" w:hAnsi="Times New Roman" w:cs="Times New Roman"/>
          <w:sz w:val="24"/>
          <w:szCs w:val="24"/>
          <w:lang w:eastAsia="ru-RU"/>
        </w:rPr>
        <w:t>титульным</w:t>
      </w:r>
      <w:proofErr w:type="gramEnd"/>
      <w:r w:rsidR="006A4B92" w:rsidRPr="006A4B92">
        <w:rPr>
          <w:rFonts w:ascii="Times New Roman" w:eastAsia="Calibri" w:hAnsi="Times New Roman" w:cs="Times New Roman"/>
          <w:sz w:val="24"/>
          <w:szCs w:val="24"/>
          <w:lang w:eastAsia="ru-RU"/>
        </w:rPr>
        <w:t>.</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Устав принят Общим собранием работников муниципального казенного</w:t>
      </w:r>
    </w:p>
    <w:p w:rsidR="006A4B92" w:rsidRPr="006A4B92" w:rsidRDefault="006A4B92" w:rsidP="006A4B92">
      <w:pPr>
        <w:spacing w:after="0" w:line="240" w:lineRule="auto"/>
        <w:jc w:val="both"/>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 xml:space="preserve">дошкольного образовательного учреждения </w:t>
      </w:r>
      <w:r w:rsidR="00E5059C">
        <w:rPr>
          <w:rFonts w:ascii="Times New Roman" w:eastAsia="Calibri" w:hAnsi="Times New Roman" w:cs="Times New Roman"/>
          <w:sz w:val="24"/>
          <w:szCs w:val="24"/>
          <w:lang w:eastAsia="ru-RU"/>
        </w:rPr>
        <w:t>«Д</w:t>
      </w:r>
      <w:r w:rsidRPr="006A4B92">
        <w:rPr>
          <w:rFonts w:ascii="Times New Roman" w:eastAsia="Calibri" w:hAnsi="Times New Roman" w:cs="Times New Roman"/>
          <w:sz w:val="24"/>
          <w:szCs w:val="24"/>
          <w:lang w:eastAsia="ru-RU"/>
        </w:rPr>
        <w:t>етский сад комбинированного  вида № 14</w:t>
      </w:r>
      <w:r w:rsidR="00E5059C">
        <w:rPr>
          <w:rFonts w:ascii="Times New Roman" w:eastAsia="Calibri" w:hAnsi="Times New Roman" w:cs="Times New Roman"/>
          <w:sz w:val="24"/>
          <w:szCs w:val="24"/>
          <w:lang w:eastAsia="ru-RU"/>
        </w:rPr>
        <w:t>»</w:t>
      </w:r>
      <w:r w:rsidRPr="006A4B92">
        <w:rPr>
          <w:rFonts w:ascii="Times New Roman" w:eastAsia="Calibri" w:hAnsi="Times New Roman" w:cs="Times New Roman"/>
          <w:sz w:val="24"/>
          <w:szCs w:val="24"/>
          <w:lang w:eastAsia="ru-RU"/>
        </w:rPr>
        <w:t>.</w:t>
      </w:r>
    </w:p>
    <w:p w:rsidR="006A4B92" w:rsidRPr="006A4B92" w:rsidRDefault="006A4B92" w:rsidP="006A4B92">
      <w:pPr>
        <w:spacing w:after="0" w:line="240" w:lineRule="auto"/>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«_____» ______________2015 года.</w:t>
      </w:r>
    </w:p>
    <w:p w:rsidR="006A4B92" w:rsidRPr="006A4B92" w:rsidRDefault="006A4B92" w:rsidP="006A4B92">
      <w:pPr>
        <w:spacing w:after="0" w:line="240" w:lineRule="auto"/>
        <w:rPr>
          <w:rFonts w:ascii="Times New Roman" w:eastAsia="Calibri" w:hAnsi="Times New Roman" w:cs="Times New Roman"/>
          <w:sz w:val="24"/>
          <w:szCs w:val="24"/>
          <w:lang w:eastAsia="ru-RU"/>
        </w:rPr>
      </w:pPr>
      <w:r w:rsidRPr="006A4B92">
        <w:rPr>
          <w:rFonts w:ascii="Times New Roman" w:eastAsia="Calibri" w:hAnsi="Times New Roman" w:cs="Times New Roman"/>
          <w:sz w:val="24"/>
          <w:szCs w:val="24"/>
          <w:lang w:eastAsia="ru-RU"/>
        </w:rPr>
        <w:t>Протокол №  «_____» ____________ 2015г.</w:t>
      </w:r>
    </w:p>
    <w:p w:rsidR="006A4B92" w:rsidRPr="006A4B92" w:rsidRDefault="006A4B92" w:rsidP="006A4B92">
      <w:pPr>
        <w:spacing w:after="0" w:line="240" w:lineRule="auto"/>
        <w:jc w:val="both"/>
        <w:rPr>
          <w:rFonts w:ascii="Times New Roman" w:eastAsia="Times New Roman" w:hAnsi="Times New Roman" w:cs="Times New Roman"/>
          <w:sz w:val="24"/>
          <w:szCs w:val="24"/>
          <w:lang w:eastAsia="ru-RU"/>
        </w:rPr>
      </w:pPr>
    </w:p>
    <w:p w:rsidR="006A4B92" w:rsidRPr="006A4B92" w:rsidRDefault="006A4B92" w:rsidP="006A4B92">
      <w:pPr>
        <w:tabs>
          <w:tab w:val="left" w:pos="0"/>
        </w:tabs>
        <w:suppressAutoHyphens/>
        <w:spacing w:after="0" w:line="228" w:lineRule="auto"/>
        <w:jc w:val="both"/>
        <w:rPr>
          <w:rFonts w:ascii="Times New Roman" w:eastAsia="Times New Roman" w:hAnsi="Times New Roman" w:cs="Times New Roman"/>
          <w:sz w:val="24"/>
          <w:szCs w:val="24"/>
          <w:lang w:eastAsia="zh-CN"/>
        </w:rPr>
      </w:pPr>
    </w:p>
    <w:p w:rsidR="006A4B92" w:rsidRPr="006A4B92" w:rsidRDefault="006A4B92" w:rsidP="006A4B92">
      <w:pPr>
        <w:widowControl w:val="0"/>
        <w:autoSpaceDE w:val="0"/>
        <w:autoSpaceDN w:val="0"/>
        <w:adjustRightInd w:val="0"/>
        <w:rPr>
          <w:rFonts w:ascii="Calibri" w:eastAsia="Calibri" w:hAnsi="Calibri" w:cs="Times New Roman"/>
          <w:b/>
          <w:color w:val="FF0000"/>
          <w:lang w:eastAsia="ru-RU"/>
        </w:rPr>
      </w:pPr>
    </w:p>
    <w:p w:rsidR="006A4B92" w:rsidRPr="006A4B92" w:rsidRDefault="006A4B92" w:rsidP="006A4B92">
      <w:pPr>
        <w:spacing w:line="228" w:lineRule="auto"/>
        <w:jc w:val="both"/>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Default="006A4B92" w:rsidP="006A4B92">
      <w:pPr>
        <w:rPr>
          <w:rFonts w:ascii="Calibri" w:eastAsia="Times New Roman" w:hAnsi="Calibri" w:cs="Times New Roman"/>
          <w:lang w:eastAsia="ru-RU"/>
        </w:rPr>
      </w:pPr>
    </w:p>
    <w:p w:rsidR="006A4B92" w:rsidRDefault="006A4B92" w:rsidP="006A4B92">
      <w:pPr>
        <w:rPr>
          <w:rFonts w:ascii="Calibri" w:eastAsia="Times New Roman" w:hAnsi="Calibri" w:cs="Times New Roman"/>
          <w:lang w:eastAsia="ru-RU"/>
        </w:rPr>
      </w:pPr>
    </w:p>
    <w:p w:rsidR="00B72C9E" w:rsidRDefault="00B72C9E" w:rsidP="006A4B92">
      <w:pPr>
        <w:rPr>
          <w:rFonts w:ascii="Calibri" w:eastAsia="Times New Roman" w:hAnsi="Calibri" w:cs="Times New Roman"/>
          <w:lang w:eastAsia="ru-RU"/>
        </w:rPr>
      </w:pPr>
    </w:p>
    <w:p w:rsidR="006A4B92" w:rsidRDefault="006A4B92"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C01894" w:rsidRDefault="00C01894" w:rsidP="006A4B92">
      <w:pPr>
        <w:rPr>
          <w:rFonts w:ascii="Calibri" w:eastAsia="Times New Roman" w:hAnsi="Calibri" w:cs="Times New Roman"/>
          <w:lang w:eastAsia="ru-RU"/>
        </w:rPr>
      </w:pPr>
    </w:p>
    <w:p w:rsidR="00C01894" w:rsidRDefault="00C01894" w:rsidP="006A4B92">
      <w:pPr>
        <w:rPr>
          <w:rFonts w:ascii="Calibri" w:eastAsia="Times New Roman" w:hAnsi="Calibri" w:cs="Times New Roman"/>
          <w:lang w:eastAsia="ru-RU"/>
        </w:rPr>
      </w:pPr>
    </w:p>
    <w:p w:rsidR="0045336A" w:rsidRDefault="0045336A" w:rsidP="006A4B92">
      <w:pPr>
        <w:rPr>
          <w:rFonts w:ascii="Calibri" w:eastAsia="Times New Roman" w:hAnsi="Calibri" w:cs="Times New Roman"/>
          <w:lang w:eastAsia="ru-RU"/>
        </w:rPr>
      </w:pPr>
    </w:p>
    <w:p w:rsidR="006A4B92" w:rsidRPr="006A4B92" w:rsidRDefault="002E6C69" w:rsidP="006A4B92">
      <w:pPr>
        <w:rPr>
          <w:rFonts w:ascii="Calibri" w:eastAsia="Times New Roman" w:hAnsi="Calibri" w:cs="Times New Roman"/>
          <w:lang w:eastAsia="ru-RU"/>
        </w:rPr>
      </w:pPr>
      <w:r>
        <w:rPr>
          <w:rFonts w:ascii="Calibri" w:eastAsia="Times New Roman" w:hAnsi="Calibri" w:cs="Times New Roman"/>
          <w:noProof/>
          <w:lang w:eastAsia="ru-RU"/>
        </w:rPr>
        <w:lastRenderedPageBreak/>
        <w:drawing>
          <wp:anchor distT="0" distB="0" distL="114300" distR="114300" simplePos="0" relativeHeight="251660288" behindDoc="0" locked="0" layoutInCell="1" allowOverlap="1">
            <wp:simplePos x="0" y="0"/>
            <wp:positionH relativeFrom="column">
              <wp:posOffset>-1013460</wp:posOffset>
            </wp:positionH>
            <wp:positionV relativeFrom="paragraph">
              <wp:posOffset>-681991</wp:posOffset>
            </wp:positionV>
            <wp:extent cx="7459593" cy="10429875"/>
            <wp:effectExtent l="19050" t="0" r="8007" b="0"/>
            <wp:wrapNone/>
            <wp:docPr id="3" name="Рисунок 2"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1" cstate="print"/>
                    <a:stretch>
                      <a:fillRect/>
                    </a:stretch>
                  </pic:blipFill>
                  <pic:spPr>
                    <a:xfrm>
                      <a:off x="0" y="0"/>
                      <a:ext cx="7459593" cy="10429875"/>
                    </a:xfrm>
                    <a:prstGeom prst="rect">
                      <a:avLst/>
                    </a:prstGeom>
                  </pic:spPr>
                </pic:pic>
              </a:graphicData>
            </a:graphic>
          </wp:anchor>
        </w:drawing>
      </w: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6A4B92" w:rsidRPr="006A4B92" w:rsidRDefault="006A4B92" w:rsidP="006A4B92">
      <w:pPr>
        <w:rPr>
          <w:rFonts w:ascii="Calibri" w:eastAsia="Times New Roman" w:hAnsi="Calibri" w:cs="Times New Roman"/>
          <w:lang w:eastAsia="ru-RU"/>
        </w:rPr>
      </w:pPr>
    </w:p>
    <w:p w:rsidR="00B1501F" w:rsidRDefault="00B1501F"/>
    <w:sectPr w:rsidR="00B1501F" w:rsidSect="00066829">
      <w:footerReference w:type="default" r:id="rId12"/>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5C0C" w:rsidRDefault="001A5C0C">
      <w:pPr>
        <w:spacing w:after="0" w:line="240" w:lineRule="auto"/>
      </w:pPr>
      <w:r>
        <w:separator/>
      </w:r>
    </w:p>
  </w:endnote>
  <w:endnote w:type="continuationSeparator" w:id="1">
    <w:p w:rsidR="001A5C0C" w:rsidRDefault="001A5C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HeliosC">
    <w:altName w:val="Arial"/>
    <w:panose1 w:val="00000000000000000000"/>
    <w:charset w:val="CC"/>
    <w:family w:val="modern"/>
    <w:notTrueType/>
    <w:pitch w:val="variable"/>
    <w:sig w:usb0="00000001" w:usb1="0000004A" w:usb2="00000000" w:usb3="00000000" w:csb0="00000005"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593172"/>
    </w:sdtPr>
    <w:sdtContent>
      <w:p w:rsidR="001A5C0C" w:rsidRDefault="00E506D1">
        <w:pPr>
          <w:pStyle w:val="a9"/>
          <w:jc w:val="right"/>
        </w:pPr>
        <w:r>
          <w:fldChar w:fldCharType="begin"/>
        </w:r>
        <w:r w:rsidR="001A5C0C">
          <w:instrText xml:space="preserve"> PAGE   \* MERGEFORMAT </w:instrText>
        </w:r>
        <w:r>
          <w:fldChar w:fldCharType="separate"/>
        </w:r>
        <w:r w:rsidR="002E6C69">
          <w:rPr>
            <w:noProof/>
          </w:rPr>
          <w:t>22</w:t>
        </w:r>
        <w:r>
          <w:rPr>
            <w:noProof/>
          </w:rPr>
          <w:fldChar w:fldCharType="end"/>
        </w:r>
      </w:p>
    </w:sdtContent>
  </w:sdt>
  <w:p w:rsidR="001A5C0C" w:rsidRDefault="001A5C0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5C0C" w:rsidRDefault="001A5C0C">
      <w:pPr>
        <w:spacing w:after="0" w:line="240" w:lineRule="auto"/>
      </w:pPr>
      <w:r>
        <w:separator/>
      </w:r>
    </w:p>
  </w:footnote>
  <w:footnote w:type="continuationSeparator" w:id="1">
    <w:p w:rsidR="001A5C0C" w:rsidRDefault="001A5C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11"/>
    <w:lvl w:ilvl="0">
      <w:start w:val="1"/>
      <w:numFmt w:val="bullet"/>
      <w:lvlText w:val=""/>
      <w:lvlJc w:val="left"/>
      <w:pPr>
        <w:tabs>
          <w:tab w:val="num" w:pos="900"/>
        </w:tabs>
        <w:ind w:left="900" w:hanging="360"/>
      </w:pPr>
      <w:rPr>
        <w:rFonts w:ascii="Symbol" w:hAnsi="Symbol" w:cs="Symbol"/>
      </w:rPr>
    </w:lvl>
  </w:abstractNum>
  <w:abstractNum w:abstractNumId="1">
    <w:nsid w:val="0000000E"/>
    <w:multiLevelType w:val="singleLevel"/>
    <w:tmpl w:val="0000000E"/>
    <w:name w:val="WW8Num21"/>
    <w:lvl w:ilvl="0">
      <w:start w:val="1"/>
      <w:numFmt w:val="bullet"/>
      <w:lvlText w:val=""/>
      <w:lvlJc w:val="left"/>
      <w:pPr>
        <w:tabs>
          <w:tab w:val="num" w:pos="0"/>
        </w:tabs>
        <w:ind w:left="891" w:hanging="360"/>
      </w:pPr>
      <w:rPr>
        <w:rFonts w:ascii="Symbol" w:hAnsi="Symbol" w:cs="Symbol"/>
      </w:rPr>
    </w:lvl>
  </w:abstractNum>
  <w:abstractNum w:abstractNumId="2">
    <w:nsid w:val="0000000F"/>
    <w:multiLevelType w:val="singleLevel"/>
    <w:tmpl w:val="0000000F"/>
    <w:name w:val="WW8Num22"/>
    <w:lvl w:ilvl="0">
      <w:start w:val="1"/>
      <w:numFmt w:val="bullet"/>
      <w:lvlText w:val=""/>
      <w:lvlJc w:val="left"/>
      <w:pPr>
        <w:tabs>
          <w:tab w:val="num" w:pos="720"/>
        </w:tabs>
        <w:ind w:left="720" w:hanging="360"/>
      </w:pPr>
      <w:rPr>
        <w:rFonts w:ascii="Symbol" w:hAnsi="Symbol" w:cs="Symbol"/>
      </w:rPr>
    </w:lvl>
  </w:abstractNum>
  <w:abstractNum w:abstractNumId="3">
    <w:nsid w:val="0C415729"/>
    <w:multiLevelType w:val="hybridMultilevel"/>
    <w:tmpl w:val="25D0F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36D53"/>
    <w:multiLevelType w:val="hybridMultilevel"/>
    <w:tmpl w:val="CFEAD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C002C9"/>
    <w:multiLevelType w:val="hybridMultilevel"/>
    <w:tmpl w:val="1B5E2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8737FB"/>
    <w:multiLevelType w:val="multilevel"/>
    <w:tmpl w:val="2A8737FB"/>
    <w:lvl w:ilvl="0">
      <w:start w:val="1"/>
      <w:numFmt w:val="bullet"/>
      <w:lvlText w:val=""/>
      <w:lvlJc w:val="left"/>
      <w:pPr>
        <w:ind w:left="1069" w:hanging="360"/>
      </w:pPr>
      <w:rPr>
        <w:rFonts w:ascii="Symbol" w:hAnsi="Symbol" w:hint="default"/>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7">
    <w:nsid w:val="30770F5B"/>
    <w:multiLevelType w:val="multilevel"/>
    <w:tmpl w:val="30770F5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tentative="1">
      <w:start w:val="1"/>
      <w:numFmt w:val="decimal"/>
      <w:lvlText w:val="%1.%2.%3."/>
      <w:lvlJc w:val="left"/>
      <w:pPr>
        <w:ind w:left="720" w:hanging="720"/>
      </w:pPr>
      <w:rPr>
        <w:rFonts w:hint="default"/>
      </w:rPr>
    </w:lvl>
    <w:lvl w:ilvl="3" w:tentative="1">
      <w:start w:val="1"/>
      <w:numFmt w:val="decimal"/>
      <w:lvlText w:val="%1.%2.%3.%4."/>
      <w:lvlJc w:val="left"/>
      <w:pPr>
        <w:ind w:left="720" w:hanging="72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080" w:hanging="108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440" w:hanging="1440"/>
      </w:pPr>
      <w:rPr>
        <w:rFonts w:hint="default"/>
      </w:rPr>
    </w:lvl>
    <w:lvl w:ilvl="8" w:tentative="1">
      <w:start w:val="1"/>
      <w:numFmt w:val="decimal"/>
      <w:lvlText w:val="%1.%2.%3.%4.%5.%6.%7.%8.%9."/>
      <w:lvlJc w:val="left"/>
      <w:pPr>
        <w:ind w:left="1800" w:hanging="1800"/>
      </w:pPr>
      <w:rPr>
        <w:rFonts w:hint="default"/>
      </w:rPr>
    </w:lvl>
  </w:abstractNum>
  <w:abstractNum w:abstractNumId="8">
    <w:nsid w:val="3ADE133C"/>
    <w:multiLevelType w:val="hybridMultilevel"/>
    <w:tmpl w:val="3710C2D4"/>
    <w:lvl w:ilvl="0" w:tplc="04190001">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9">
    <w:nsid w:val="3BBF5CCF"/>
    <w:multiLevelType w:val="hybridMultilevel"/>
    <w:tmpl w:val="5BECD536"/>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EC00FBE"/>
    <w:multiLevelType w:val="hybridMultilevel"/>
    <w:tmpl w:val="34445BF2"/>
    <w:lvl w:ilvl="0" w:tplc="FA565854">
      <w:start w:val="1"/>
      <w:numFmt w:val="bullet"/>
      <w:lvlText w:val="-"/>
      <w:lvlJc w:val="left"/>
      <w:pPr>
        <w:ind w:left="720" w:hanging="360"/>
      </w:pPr>
      <w:rPr>
        <w:rFonts w:ascii="Simplified Arabic Fixed" w:hAnsi="Simplified Arabic Fixed"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0036CC9"/>
    <w:multiLevelType w:val="hybridMultilevel"/>
    <w:tmpl w:val="5CEADAD2"/>
    <w:lvl w:ilvl="0" w:tplc="FA565854">
      <w:start w:val="1"/>
      <w:numFmt w:val="bullet"/>
      <w:lvlText w:val="-"/>
      <w:lvlJc w:val="left"/>
      <w:pPr>
        <w:ind w:left="1287" w:hanging="360"/>
      </w:pPr>
      <w:rPr>
        <w:rFonts w:ascii="Simplified Arabic Fixed" w:hAnsi="Simplified Arabic Fixed"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01940DE"/>
    <w:multiLevelType w:val="hybridMultilevel"/>
    <w:tmpl w:val="58924166"/>
    <w:lvl w:ilvl="0" w:tplc="ECA66306">
      <w:start w:val="4"/>
      <w:numFmt w:val="decimal"/>
      <w:lvlText w:val="%1)"/>
      <w:lvlJc w:val="left"/>
      <w:pPr>
        <w:ind w:left="1131" w:hanging="360"/>
      </w:pPr>
      <w:rPr>
        <w:rFonts w:hint="default"/>
      </w:rPr>
    </w:lvl>
    <w:lvl w:ilvl="1" w:tplc="04190019" w:tentative="1">
      <w:start w:val="1"/>
      <w:numFmt w:val="lowerLetter"/>
      <w:lvlText w:val="%2."/>
      <w:lvlJc w:val="left"/>
      <w:pPr>
        <w:ind w:left="1851" w:hanging="360"/>
      </w:pPr>
    </w:lvl>
    <w:lvl w:ilvl="2" w:tplc="0419001B" w:tentative="1">
      <w:start w:val="1"/>
      <w:numFmt w:val="lowerRoman"/>
      <w:lvlText w:val="%3."/>
      <w:lvlJc w:val="right"/>
      <w:pPr>
        <w:ind w:left="2571" w:hanging="180"/>
      </w:pPr>
    </w:lvl>
    <w:lvl w:ilvl="3" w:tplc="0419000F" w:tentative="1">
      <w:start w:val="1"/>
      <w:numFmt w:val="decimal"/>
      <w:lvlText w:val="%4."/>
      <w:lvlJc w:val="left"/>
      <w:pPr>
        <w:ind w:left="3291" w:hanging="360"/>
      </w:pPr>
    </w:lvl>
    <w:lvl w:ilvl="4" w:tplc="04190019" w:tentative="1">
      <w:start w:val="1"/>
      <w:numFmt w:val="lowerLetter"/>
      <w:lvlText w:val="%5."/>
      <w:lvlJc w:val="left"/>
      <w:pPr>
        <w:ind w:left="4011" w:hanging="360"/>
      </w:pPr>
    </w:lvl>
    <w:lvl w:ilvl="5" w:tplc="0419001B" w:tentative="1">
      <w:start w:val="1"/>
      <w:numFmt w:val="lowerRoman"/>
      <w:lvlText w:val="%6."/>
      <w:lvlJc w:val="right"/>
      <w:pPr>
        <w:ind w:left="4731" w:hanging="180"/>
      </w:pPr>
    </w:lvl>
    <w:lvl w:ilvl="6" w:tplc="0419000F" w:tentative="1">
      <w:start w:val="1"/>
      <w:numFmt w:val="decimal"/>
      <w:lvlText w:val="%7."/>
      <w:lvlJc w:val="left"/>
      <w:pPr>
        <w:ind w:left="5451" w:hanging="360"/>
      </w:pPr>
    </w:lvl>
    <w:lvl w:ilvl="7" w:tplc="04190019" w:tentative="1">
      <w:start w:val="1"/>
      <w:numFmt w:val="lowerLetter"/>
      <w:lvlText w:val="%8."/>
      <w:lvlJc w:val="left"/>
      <w:pPr>
        <w:ind w:left="6171" w:hanging="360"/>
      </w:pPr>
    </w:lvl>
    <w:lvl w:ilvl="8" w:tplc="0419001B" w:tentative="1">
      <w:start w:val="1"/>
      <w:numFmt w:val="lowerRoman"/>
      <w:lvlText w:val="%9."/>
      <w:lvlJc w:val="right"/>
      <w:pPr>
        <w:ind w:left="6891" w:hanging="180"/>
      </w:pPr>
    </w:lvl>
  </w:abstractNum>
  <w:abstractNum w:abstractNumId="13">
    <w:nsid w:val="422C626C"/>
    <w:multiLevelType w:val="hybridMultilevel"/>
    <w:tmpl w:val="4A00536C"/>
    <w:lvl w:ilvl="0" w:tplc="FA2E45BA">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49539B0"/>
    <w:multiLevelType w:val="hybridMultilevel"/>
    <w:tmpl w:val="97ECA22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5">
    <w:nsid w:val="4B316200"/>
    <w:multiLevelType w:val="hybridMultilevel"/>
    <w:tmpl w:val="5740BC80"/>
    <w:lvl w:ilvl="0" w:tplc="87E6005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D2D7DE8"/>
    <w:multiLevelType w:val="multilevel"/>
    <w:tmpl w:val="E75C560E"/>
    <w:lvl w:ilvl="0">
      <w:start w:val="5"/>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2F12B9"/>
    <w:multiLevelType w:val="hybridMultilevel"/>
    <w:tmpl w:val="0AE2D2DA"/>
    <w:lvl w:ilvl="0" w:tplc="FA565854">
      <w:start w:val="1"/>
      <w:numFmt w:val="bullet"/>
      <w:lvlText w:val="-"/>
      <w:lvlJc w:val="left"/>
      <w:pPr>
        <w:ind w:left="720" w:hanging="360"/>
      </w:pPr>
      <w:rPr>
        <w:rFonts w:ascii="Simplified Arabic Fixed" w:hAnsi="Simplified Arabic Fixed"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1FA6F22"/>
    <w:multiLevelType w:val="hybridMultilevel"/>
    <w:tmpl w:val="26C6042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637226E"/>
    <w:multiLevelType w:val="hybridMultilevel"/>
    <w:tmpl w:val="11B6E6FE"/>
    <w:lvl w:ilvl="0" w:tplc="968AC7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CDF6F1D"/>
    <w:multiLevelType w:val="multilevel"/>
    <w:tmpl w:val="0344A83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5CC57A2"/>
    <w:multiLevelType w:val="multilevel"/>
    <w:tmpl w:val="6B16BB0A"/>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2">
    <w:nsid w:val="76283F8A"/>
    <w:multiLevelType w:val="hybridMultilevel"/>
    <w:tmpl w:val="8646C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6E5F89"/>
    <w:multiLevelType w:val="hybridMultilevel"/>
    <w:tmpl w:val="9A9CE9D4"/>
    <w:lvl w:ilvl="0" w:tplc="FA565854">
      <w:start w:val="1"/>
      <w:numFmt w:val="bullet"/>
      <w:lvlText w:val="-"/>
      <w:lvlJc w:val="left"/>
      <w:pPr>
        <w:ind w:left="1069" w:hanging="360"/>
      </w:pPr>
      <w:rPr>
        <w:rFonts w:ascii="Simplified Arabic Fixed" w:hAnsi="Simplified Arabic Fixed" w:cs="Times New Roman" w:hint="default"/>
        <w:color w:val="auto"/>
      </w:rPr>
    </w:lvl>
    <w:lvl w:ilvl="1" w:tplc="04190003">
      <w:start w:val="1"/>
      <w:numFmt w:val="decimal"/>
      <w:lvlText w:val="%2."/>
      <w:lvlJc w:val="left"/>
      <w:pPr>
        <w:tabs>
          <w:tab w:val="num" w:pos="1249"/>
        </w:tabs>
        <w:ind w:left="1249" w:hanging="360"/>
      </w:pPr>
    </w:lvl>
    <w:lvl w:ilvl="2" w:tplc="04190005">
      <w:start w:val="1"/>
      <w:numFmt w:val="decimal"/>
      <w:lvlText w:val="%3."/>
      <w:lvlJc w:val="left"/>
      <w:pPr>
        <w:tabs>
          <w:tab w:val="num" w:pos="1969"/>
        </w:tabs>
        <w:ind w:left="1969" w:hanging="360"/>
      </w:pPr>
    </w:lvl>
    <w:lvl w:ilvl="3" w:tplc="04190001">
      <w:start w:val="1"/>
      <w:numFmt w:val="decimal"/>
      <w:lvlText w:val="%4."/>
      <w:lvlJc w:val="left"/>
      <w:pPr>
        <w:tabs>
          <w:tab w:val="num" w:pos="2689"/>
        </w:tabs>
        <w:ind w:left="2689" w:hanging="360"/>
      </w:pPr>
    </w:lvl>
    <w:lvl w:ilvl="4" w:tplc="04190003">
      <w:start w:val="1"/>
      <w:numFmt w:val="decimal"/>
      <w:lvlText w:val="%5."/>
      <w:lvlJc w:val="left"/>
      <w:pPr>
        <w:tabs>
          <w:tab w:val="num" w:pos="3409"/>
        </w:tabs>
        <w:ind w:left="3409" w:hanging="360"/>
      </w:pPr>
    </w:lvl>
    <w:lvl w:ilvl="5" w:tplc="04190005">
      <w:start w:val="1"/>
      <w:numFmt w:val="decimal"/>
      <w:lvlText w:val="%6."/>
      <w:lvlJc w:val="left"/>
      <w:pPr>
        <w:tabs>
          <w:tab w:val="num" w:pos="4129"/>
        </w:tabs>
        <w:ind w:left="4129" w:hanging="360"/>
      </w:pPr>
    </w:lvl>
    <w:lvl w:ilvl="6" w:tplc="04190001">
      <w:start w:val="1"/>
      <w:numFmt w:val="decimal"/>
      <w:lvlText w:val="%7."/>
      <w:lvlJc w:val="left"/>
      <w:pPr>
        <w:tabs>
          <w:tab w:val="num" w:pos="4849"/>
        </w:tabs>
        <w:ind w:left="4849" w:hanging="360"/>
      </w:pPr>
    </w:lvl>
    <w:lvl w:ilvl="7" w:tplc="04190003">
      <w:start w:val="1"/>
      <w:numFmt w:val="decimal"/>
      <w:lvlText w:val="%8."/>
      <w:lvlJc w:val="left"/>
      <w:pPr>
        <w:tabs>
          <w:tab w:val="num" w:pos="5569"/>
        </w:tabs>
        <w:ind w:left="5569" w:hanging="360"/>
      </w:pPr>
    </w:lvl>
    <w:lvl w:ilvl="8" w:tplc="04190005">
      <w:start w:val="1"/>
      <w:numFmt w:val="decimal"/>
      <w:lvlText w:val="%9."/>
      <w:lvlJc w:val="left"/>
      <w:pPr>
        <w:tabs>
          <w:tab w:val="num" w:pos="6289"/>
        </w:tabs>
        <w:ind w:left="6289" w:hanging="360"/>
      </w:pPr>
    </w:lvl>
  </w:abstractNum>
  <w:abstractNum w:abstractNumId="24">
    <w:nsid w:val="7DD36057"/>
    <w:multiLevelType w:val="hybridMultilevel"/>
    <w:tmpl w:val="895066B4"/>
    <w:lvl w:ilvl="0" w:tplc="FA565854">
      <w:start w:val="1"/>
      <w:numFmt w:val="bullet"/>
      <w:lvlText w:val="-"/>
      <w:lvlJc w:val="left"/>
      <w:pPr>
        <w:ind w:left="502" w:hanging="360"/>
      </w:pPr>
      <w:rPr>
        <w:rFonts w:ascii="Simplified Arabic Fixed" w:hAnsi="Simplified Arabic Fixed"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F622DD2"/>
    <w:multiLevelType w:val="hybridMultilevel"/>
    <w:tmpl w:val="715C2F4E"/>
    <w:lvl w:ilvl="0" w:tplc="FA565854">
      <w:start w:val="1"/>
      <w:numFmt w:val="bullet"/>
      <w:lvlText w:val="-"/>
      <w:lvlJc w:val="left"/>
      <w:pPr>
        <w:ind w:left="720" w:hanging="360"/>
      </w:pPr>
      <w:rPr>
        <w:rFonts w:ascii="Simplified Arabic Fixed" w:hAnsi="Simplified Arabic Fixed"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2"/>
  </w:num>
  <w:num w:numId="4">
    <w:abstractNumId w:val="22"/>
  </w:num>
  <w:num w:numId="5">
    <w:abstractNumId w:val="1"/>
  </w:num>
  <w:num w:numId="6">
    <w:abstractNumId w:val="15"/>
  </w:num>
  <w:num w:numId="7">
    <w:abstractNumId w:val="4"/>
  </w:num>
  <w:num w:numId="8">
    <w:abstractNumId w:val="5"/>
  </w:num>
  <w:num w:numId="9">
    <w:abstractNumId w:val="14"/>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9"/>
  </w:num>
  <w:num w:numId="13">
    <w:abstractNumId w:val="0"/>
  </w:num>
  <w:num w:numId="14">
    <w:abstractNumId w:val="2"/>
  </w:num>
  <w:num w:numId="15">
    <w:abstractNumId w:val="3"/>
  </w:num>
  <w:num w:numId="16">
    <w:abstractNumId w:val="25"/>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0"/>
  </w:num>
  <w:num w:numId="20">
    <w:abstractNumId w:val="21"/>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7"/>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C07714"/>
    <w:rsid w:val="00066829"/>
    <w:rsid w:val="00077446"/>
    <w:rsid w:val="000D2BB0"/>
    <w:rsid w:val="00172D5C"/>
    <w:rsid w:val="001A5C0C"/>
    <w:rsid w:val="001E654D"/>
    <w:rsid w:val="00201D2F"/>
    <w:rsid w:val="00204761"/>
    <w:rsid w:val="002975BD"/>
    <w:rsid w:val="002A33F1"/>
    <w:rsid w:val="002B37E7"/>
    <w:rsid w:val="002E6C69"/>
    <w:rsid w:val="00367766"/>
    <w:rsid w:val="003772C9"/>
    <w:rsid w:val="003C58EF"/>
    <w:rsid w:val="003E1093"/>
    <w:rsid w:val="003E5AAD"/>
    <w:rsid w:val="0045336A"/>
    <w:rsid w:val="004B6F67"/>
    <w:rsid w:val="005158C6"/>
    <w:rsid w:val="0054323C"/>
    <w:rsid w:val="0057772A"/>
    <w:rsid w:val="005C1B6A"/>
    <w:rsid w:val="005E367A"/>
    <w:rsid w:val="006134EA"/>
    <w:rsid w:val="00633F1D"/>
    <w:rsid w:val="006A4B92"/>
    <w:rsid w:val="006B19B1"/>
    <w:rsid w:val="006C29FD"/>
    <w:rsid w:val="006E003C"/>
    <w:rsid w:val="0070031C"/>
    <w:rsid w:val="00736994"/>
    <w:rsid w:val="007555B6"/>
    <w:rsid w:val="00790A07"/>
    <w:rsid w:val="007A62D6"/>
    <w:rsid w:val="007A7885"/>
    <w:rsid w:val="007B1959"/>
    <w:rsid w:val="007C191B"/>
    <w:rsid w:val="008035E7"/>
    <w:rsid w:val="00847F90"/>
    <w:rsid w:val="008E036A"/>
    <w:rsid w:val="008F7DA8"/>
    <w:rsid w:val="009177DD"/>
    <w:rsid w:val="00981951"/>
    <w:rsid w:val="009B08FF"/>
    <w:rsid w:val="00A055A6"/>
    <w:rsid w:val="00A82C77"/>
    <w:rsid w:val="00A9132B"/>
    <w:rsid w:val="00AB7480"/>
    <w:rsid w:val="00AE177F"/>
    <w:rsid w:val="00AE776F"/>
    <w:rsid w:val="00AF7AC2"/>
    <w:rsid w:val="00B1501F"/>
    <w:rsid w:val="00B276BB"/>
    <w:rsid w:val="00B30B0D"/>
    <w:rsid w:val="00B33340"/>
    <w:rsid w:val="00B45F65"/>
    <w:rsid w:val="00B72C9E"/>
    <w:rsid w:val="00BA7152"/>
    <w:rsid w:val="00BD4CF2"/>
    <w:rsid w:val="00C01894"/>
    <w:rsid w:val="00C07714"/>
    <w:rsid w:val="00C255EF"/>
    <w:rsid w:val="00C33A5D"/>
    <w:rsid w:val="00C62914"/>
    <w:rsid w:val="00C717BC"/>
    <w:rsid w:val="00CA3248"/>
    <w:rsid w:val="00CE455F"/>
    <w:rsid w:val="00D023F6"/>
    <w:rsid w:val="00D536CA"/>
    <w:rsid w:val="00D83D71"/>
    <w:rsid w:val="00DC516A"/>
    <w:rsid w:val="00DE2DD7"/>
    <w:rsid w:val="00DF7E4C"/>
    <w:rsid w:val="00E1769F"/>
    <w:rsid w:val="00E5059C"/>
    <w:rsid w:val="00E506D1"/>
    <w:rsid w:val="00EA33DF"/>
    <w:rsid w:val="00EB49BF"/>
    <w:rsid w:val="00F334AC"/>
    <w:rsid w:val="00F36C30"/>
    <w:rsid w:val="00F4406B"/>
    <w:rsid w:val="00F8478A"/>
    <w:rsid w:val="00FD54B6"/>
    <w:rsid w:val="00FD640C"/>
    <w:rsid w:val="00FD7446"/>
    <w:rsid w:val="00FE1A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4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A4B92"/>
  </w:style>
  <w:style w:type="paragraph" w:styleId="a3">
    <w:name w:val="Normal (Web)"/>
    <w:basedOn w:val="a"/>
    <w:uiPriority w:val="99"/>
    <w:unhideWhenUsed/>
    <w:rsid w:val="006A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A4B92"/>
    <w:pPr>
      <w:ind w:left="720"/>
      <w:contextualSpacing/>
    </w:pPr>
    <w:rPr>
      <w:rFonts w:ascii="Calibri" w:eastAsia="Times New Roman" w:hAnsi="Calibri" w:cs="Times New Roman"/>
      <w:lang w:eastAsia="ru-RU"/>
    </w:rPr>
  </w:style>
  <w:style w:type="paragraph" w:customStyle="1" w:styleId="21">
    <w:name w:val="Основной текст 21"/>
    <w:basedOn w:val="a"/>
    <w:rsid w:val="006A4B92"/>
    <w:pPr>
      <w:suppressAutoHyphens/>
      <w:spacing w:after="120" w:line="480" w:lineRule="auto"/>
    </w:pPr>
    <w:rPr>
      <w:rFonts w:ascii="Times New Roman" w:eastAsia="Times New Roman" w:hAnsi="Times New Roman" w:cs="Times New Roman"/>
      <w:sz w:val="24"/>
      <w:szCs w:val="24"/>
      <w:lang w:eastAsia="zh-CN"/>
    </w:rPr>
  </w:style>
  <w:style w:type="paragraph" w:styleId="a5">
    <w:name w:val="Body Text"/>
    <w:basedOn w:val="a"/>
    <w:link w:val="a6"/>
    <w:uiPriority w:val="99"/>
    <w:unhideWhenUsed/>
    <w:rsid w:val="006A4B92"/>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6A4B92"/>
    <w:rPr>
      <w:rFonts w:ascii="Times New Roman" w:eastAsia="Times New Roman" w:hAnsi="Times New Roman" w:cs="Times New Roman"/>
      <w:sz w:val="24"/>
      <w:szCs w:val="24"/>
      <w:lang w:eastAsia="ru-RU"/>
    </w:rPr>
  </w:style>
  <w:style w:type="paragraph" w:customStyle="1" w:styleId="NDmain">
    <w:name w:val="ND_main"/>
    <w:basedOn w:val="a"/>
    <w:uiPriority w:val="99"/>
    <w:rsid w:val="006A4B92"/>
    <w:pPr>
      <w:autoSpaceDE w:val="0"/>
      <w:autoSpaceDN w:val="0"/>
      <w:adjustRightInd w:val="0"/>
      <w:spacing w:before="28" w:after="0" w:line="250" w:lineRule="atLeast"/>
      <w:ind w:firstLine="454"/>
      <w:jc w:val="both"/>
    </w:pPr>
    <w:rPr>
      <w:rFonts w:ascii="HeliosC" w:eastAsia="Calibri" w:hAnsi="HeliosC" w:cs="HeliosC"/>
      <w:color w:val="000000"/>
      <w:sz w:val="20"/>
      <w:szCs w:val="20"/>
    </w:rPr>
  </w:style>
  <w:style w:type="paragraph" w:customStyle="1" w:styleId="ConsPlusNormal">
    <w:name w:val="ConsPlusNormal"/>
    <w:rsid w:val="006A4B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header"/>
    <w:basedOn w:val="a"/>
    <w:link w:val="a8"/>
    <w:uiPriority w:val="99"/>
    <w:unhideWhenUsed/>
    <w:rsid w:val="006A4B92"/>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6A4B92"/>
    <w:rPr>
      <w:rFonts w:ascii="Calibri" w:eastAsia="Times New Roman" w:hAnsi="Calibri" w:cs="Times New Roman"/>
      <w:lang w:eastAsia="ru-RU"/>
    </w:rPr>
  </w:style>
  <w:style w:type="paragraph" w:styleId="a9">
    <w:name w:val="footer"/>
    <w:basedOn w:val="a"/>
    <w:link w:val="aa"/>
    <w:uiPriority w:val="99"/>
    <w:unhideWhenUsed/>
    <w:rsid w:val="006A4B92"/>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6A4B92"/>
    <w:rPr>
      <w:rFonts w:ascii="Calibri" w:eastAsia="Times New Roman" w:hAnsi="Calibri" w:cs="Times New Roman"/>
      <w:lang w:eastAsia="ru-RU"/>
    </w:rPr>
  </w:style>
  <w:style w:type="table" w:styleId="ab">
    <w:name w:val="Table Grid"/>
    <w:basedOn w:val="a1"/>
    <w:uiPriority w:val="59"/>
    <w:rsid w:val="006A4B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6A4B92"/>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uiPriority w:val="99"/>
    <w:semiHidden/>
    <w:rsid w:val="006A4B92"/>
    <w:rPr>
      <w:rFonts w:ascii="Segoe UI" w:eastAsia="Times New Roman" w:hAnsi="Segoe UI" w:cs="Segoe UI"/>
      <w:sz w:val="18"/>
      <w:szCs w:val="18"/>
      <w:lang w:eastAsia="ru-RU"/>
    </w:rPr>
  </w:style>
  <w:style w:type="paragraph" w:customStyle="1" w:styleId="10">
    <w:name w:val="Абзац списка1"/>
    <w:basedOn w:val="a"/>
    <w:uiPriority w:val="34"/>
    <w:qFormat/>
    <w:rsid w:val="00C62914"/>
    <w:pPr>
      <w:ind w:left="720"/>
      <w:contextualSpacing/>
    </w:pPr>
    <w:rPr>
      <w:rFonts w:ascii="Calibri" w:eastAsia="Calibri" w:hAnsi="Calibri" w:cs="Times New Roman"/>
      <w:lang w:val="en-US"/>
    </w:rPr>
  </w:style>
  <w:style w:type="character" w:customStyle="1" w:styleId="blk">
    <w:name w:val="blk"/>
    <w:basedOn w:val="a0"/>
    <w:rsid w:val="00E176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A4B92"/>
  </w:style>
  <w:style w:type="paragraph" w:styleId="a3">
    <w:name w:val="Normal (Web)"/>
    <w:basedOn w:val="a"/>
    <w:uiPriority w:val="99"/>
    <w:unhideWhenUsed/>
    <w:rsid w:val="006A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A4B92"/>
    <w:pPr>
      <w:ind w:left="720"/>
      <w:contextualSpacing/>
    </w:pPr>
    <w:rPr>
      <w:rFonts w:ascii="Calibri" w:eastAsia="Times New Roman" w:hAnsi="Calibri" w:cs="Times New Roman"/>
      <w:lang w:eastAsia="ru-RU"/>
    </w:rPr>
  </w:style>
  <w:style w:type="paragraph" w:customStyle="1" w:styleId="21">
    <w:name w:val="Основной текст 21"/>
    <w:basedOn w:val="a"/>
    <w:rsid w:val="006A4B92"/>
    <w:pPr>
      <w:suppressAutoHyphens/>
      <w:spacing w:after="120" w:line="480" w:lineRule="auto"/>
    </w:pPr>
    <w:rPr>
      <w:rFonts w:ascii="Times New Roman" w:eastAsia="Times New Roman" w:hAnsi="Times New Roman" w:cs="Times New Roman"/>
      <w:sz w:val="24"/>
      <w:szCs w:val="24"/>
      <w:lang w:eastAsia="zh-CN"/>
    </w:rPr>
  </w:style>
  <w:style w:type="paragraph" w:styleId="a5">
    <w:name w:val="Body Text"/>
    <w:basedOn w:val="a"/>
    <w:link w:val="a6"/>
    <w:uiPriority w:val="99"/>
    <w:unhideWhenUsed/>
    <w:rsid w:val="006A4B92"/>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6A4B92"/>
    <w:rPr>
      <w:rFonts w:ascii="Times New Roman" w:eastAsia="Times New Roman" w:hAnsi="Times New Roman" w:cs="Times New Roman"/>
      <w:sz w:val="24"/>
      <w:szCs w:val="24"/>
      <w:lang w:eastAsia="ru-RU"/>
    </w:rPr>
  </w:style>
  <w:style w:type="paragraph" w:customStyle="1" w:styleId="NDmain">
    <w:name w:val="ND_main"/>
    <w:basedOn w:val="a"/>
    <w:uiPriority w:val="99"/>
    <w:rsid w:val="006A4B92"/>
    <w:pPr>
      <w:autoSpaceDE w:val="0"/>
      <w:autoSpaceDN w:val="0"/>
      <w:adjustRightInd w:val="0"/>
      <w:spacing w:before="28" w:after="0" w:line="250" w:lineRule="atLeast"/>
      <w:ind w:firstLine="454"/>
      <w:jc w:val="both"/>
    </w:pPr>
    <w:rPr>
      <w:rFonts w:ascii="HeliosC" w:eastAsia="Calibri" w:hAnsi="HeliosC" w:cs="HeliosC"/>
      <w:color w:val="000000"/>
      <w:sz w:val="20"/>
      <w:szCs w:val="20"/>
    </w:rPr>
  </w:style>
  <w:style w:type="paragraph" w:customStyle="1" w:styleId="ConsPlusNormal">
    <w:name w:val="ConsPlusNormal"/>
    <w:rsid w:val="006A4B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header"/>
    <w:basedOn w:val="a"/>
    <w:link w:val="a8"/>
    <w:uiPriority w:val="99"/>
    <w:unhideWhenUsed/>
    <w:rsid w:val="006A4B92"/>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6A4B92"/>
    <w:rPr>
      <w:rFonts w:ascii="Calibri" w:eastAsia="Times New Roman" w:hAnsi="Calibri" w:cs="Times New Roman"/>
      <w:lang w:eastAsia="ru-RU"/>
    </w:rPr>
  </w:style>
  <w:style w:type="paragraph" w:styleId="a9">
    <w:name w:val="footer"/>
    <w:basedOn w:val="a"/>
    <w:link w:val="aa"/>
    <w:uiPriority w:val="99"/>
    <w:unhideWhenUsed/>
    <w:rsid w:val="006A4B92"/>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6A4B92"/>
    <w:rPr>
      <w:rFonts w:ascii="Calibri" w:eastAsia="Times New Roman" w:hAnsi="Calibri" w:cs="Times New Roman"/>
      <w:lang w:eastAsia="ru-RU"/>
    </w:rPr>
  </w:style>
  <w:style w:type="table" w:styleId="ab">
    <w:name w:val="Table Grid"/>
    <w:basedOn w:val="a1"/>
    <w:uiPriority w:val="59"/>
    <w:rsid w:val="006A4B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6A4B92"/>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uiPriority w:val="99"/>
    <w:semiHidden/>
    <w:rsid w:val="006A4B92"/>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tskiisad14@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14sad/"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23</Pages>
  <Words>9846</Words>
  <Characters>56125</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14</dc:creator>
  <cp:keywords/>
  <dc:description/>
  <cp:lastModifiedBy>DHS</cp:lastModifiedBy>
  <cp:revision>26</cp:revision>
  <cp:lastPrinted>2015-12-15T17:37:00Z</cp:lastPrinted>
  <dcterms:created xsi:type="dcterms:W3CDTF">2015-12-01T10:22:00Z</dcterms:created>
  <dcterms:modified xsi:type="dcterms:W3CDTF">2016-01-18T03:47:00Z</dcterms:modified>
</cp:coreProperties>
</file>